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a77c" w14:textId="c07a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технологий в качестве "зеленых"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2022 года № 576.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Экологического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технологий в качестве "зеленых" технологий.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576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технологий в качестве "зеленых" технологий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технологий в качестве "зеленых" технологий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Экологического кодекса Республики Казахстан и определяют порядок признания технологий в качестве "зеленых" технологий.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окружающая среда – совокупность окружающих человека условий, веществ и объектов материального мира, включающая в себя природную и антропогенную среду;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"зеленые" технологии – экологически безопасные технологии производства, созданные на основе современных достижений науки, учитывающие экологические, экономические, социальные аспекты устойчивого развития, которые охватывают следующие сферы и направлены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нетоксичных продуктов по замкнутому циклу: "производство – утилизация – новое производство";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сокращение отходов за счет инноваций в технологиях и структуре потребления;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невозобновляемых природных ресурсов на альтернативные возобновляемые источники сырья и энергии;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биотехнологий в земледелие, животноводство и переработку сельскохозяйственной продукции, производство биологических препаратов для сельского хозяйства;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энергии из возобновляемых источников энергии (солнечной энергии, энергии ветра, гидро-, геотермальной энергии, биомассы, водорода), снижение вредных выбросов в атмосферу, повышение эффективности использования топлива, а также энергоэффективности зданий и бытовых приборов;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устойчивых зеленых насаждений, имеющих высокий поглотительный эффект парниковых газов из окружающей среды, направленный на смягчение последствий изменения климата;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материалов, не содержащих токсичных и канцерогенных веществ, с использованием отходов производства и потребления;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эмиссии – поступления загрязняющих веществ, высвобождаемых от антропогенных объектов, в атмосферный воздух, воды, на землю или под ее поверхность;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заявитель – физическое лицо, лицо, занимающееся предпринимательской деятельностью без образования юридического лица, или юридическое лицо, подавшее заявление о признании технологии в качестве "зеленой" технологии.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экологическим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критериев "зеленых" технологий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Критерии "зеленых" технологий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соответствия либо несоответствия технологий критериям "зеленых" технологий рассматривают следующие критерии: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ресурсосбережение;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энергетическая эффективность;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и минимизацию отходов;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технологии для человека;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безопасность технологии для биологического разнообразия.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критерии предусматривают в себе один или более репрезентативных показателей, характеризующих вид технологии по трем или нескольким критериям отнесения технологии к "зеленой".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"зеленых" технологий являются едиными для технологий любого вида экономической деятельности.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целевой направленностью указанных критериев является существенное снижение негативного воздействия на окружающую среду и достижение устойчивого развития.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Критерий "назначение" технологии определяется исходя из целевой направленности технологии на достижение следующих эффектов для окружающей среды и человека: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окружающей среды;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эмиссий в окружающую среду;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отходов с извлечением вторичного сырья и материалов;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очистка воды (питьевой и сточной) с использованием замкнутого цикла;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углеродного следа;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здоровья человека.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технология направлена на достижение хотя бы одного из перечисленных эффектов в настоящем пункте Правил, то критерию "назначение" присваивают значение 1, если не применимо – 0.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Критерий "ресурсосбережение" природных ресурсов, используемых в производстве (вода, ископаемые ресурсы, энергия, ресурсы животного мира и т.д.), оценивается по следующей формуле: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451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1т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характеристики ресурсосодержания технологии, равное 0 или 1;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2т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характеристики материалоемкости технологии, равное 0 или 1;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3т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характеристики энергоемкости технологии, равное 0 или 1;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оператор дизъюнкции (или).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 менее чем одно из значений репрезентативных показателей ресурсосодержания, материалоемкости и энергоемкости технологии соответствуют достижению критерия "ресурсосбережение", то такой соответствующей характеристике присваивают значение 1, если не соответствует – значение 0.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Критерий "энергетическая эффективность" определяется количеством энергии, расходуемой на производство единицы продукции, работ или услуг.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Чем меньше расходуется энергии, тем выше энергоэффективность технологии для сопоставимых условий. Для критерия применяется один или более репрезентативных показателей, отражающих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значение хотя бы одного из определенных репрезентативных показателей энергетической эффективности технологии соответствует достижению критерия "энергетическая эффективность", то такой соответствующей характеристике присваивают значение 1, если не соответствует – значение 0.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Репрезентативными показателями для критерия "предотвращение и минимизация отходов" являются суммарные технологические отходы всех технологических процессов, составляющих технологию. Настоящий критерий направлен на стимулирование создания и применения технологий, производящих минимальное количество отходов или являющихся безотходными.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технологию относят к одной из следующих категорий: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безотходной технологии (суммарные технологические отходы всех технологических процессов, составляющих данную технологию, – до 1,5 %);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малоотходной технологии (суммарные технологические отходы всех технологических процессов, составляющих данную технологию, – от 1,5 до 10 %), то критерию "предотвращение и минимизация отходов" присваивают значение 1.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отходов (1,5 % или 1,5-10 %) рассчитывается от общего объема произведенной продукции.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значение хотя бы одного из определенных репрезентативных показателей критерия "предотвращение и минимизация отходов" соответствует достижению критерия "предотвращение и минимизация отходов", то такой соответствующей характеристике присваивают значение 1, если не соответствует – значение 0.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Критерий "безопасность технологии для человека" присваивают исходя из соответствия технологии производства продукции обязательным требованиям промышленной, экологической, санитарно-гигиенической, пожарной и другим видам безопасности, установленным в нормативных правовых документах.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"Безопасность технологии для человека" является обязательным критерием при признании технологии "зеленой".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отражает требования к предоставлению мер, обеспечивающих или способствующих обеспечению безопасности пользователя.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технология соответствует требованиям безопасности, установленным в нормативных правовых документах, то критерию "безопасность технологии для человека" присваивают значение 1, если не соответствует – значение 0.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технологию не распространяются требования нормативных правовых документов, то для такой технологии для критерия "безопасность технологии для человека" присваивают значение 1.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Критерий "безопасность технологии для биологического разнообразия" является обязательным критерием при признании технологии "зеленой".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отражает требования к наличию мер, обеспечивающих или способствующих обеспечению безопасности биологического разнообразия. Критерий присваивают исходя из соответствия технологии производства обязательным требованиям экологического законодательства в вопросах защиты животных и растений.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Отнесение технологий к критериям "зеленых" технологий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Отнесение технологии к "зеленой" проводят по следующему выражению: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924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 – значение критерия отнесения технологии к "зеленой", равное 0 или 1;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значение критерия "назначение", равное 0 или 1;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 "ресурсосбережение", равное 0 или 1;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 "энергетическая эффективность" технологии, равное 0 или 1;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 "предотвращение и минимизация отходов", равное 0 или 1;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 "безопасность технологии для человека", равное 0 или 1;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 "безопасность технологии для биологического разнообразия", равное 0 или 1;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оператор конъюнкции (и);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оператор дизъюнкции (или).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Сферы применения "зеленых" технологий включают, но не ограничиваются производством и потреблением нетоксичных продуктов по замкнутому циклу, производством и переработкой сельскохозяйственной продукции, ресурсосбережением, переходом на альтернативные и возобновляемые источники сырья и энергии, управлением отходами и снижением доли/удалением отходов, внедрением биотехнологий в сельском хозяйстве, снижением водопотребления и энергопотребления, снижением и поглощением вредных выбросов в атмосферу и др.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рассмотрения и признания технологий в качестве "зеленых" технологий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Процедура признания технологий в качестве "зеленой"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признания технологий в качестве "зеленых" проводится согласительной комиссией путем согласования итогов определения соответствия либо несоответствия технологий критериям "зеленых" технологий, проведенных уполномоченным органом в области охраны окружающей среды.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Согласование итогов определения соответствия либо несоответствия технологий критериям "зеленых" технологий оформляется протоколом согласительной комиссии.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согласительной комиссии размещается на сайте уполномоченного органа в области охраны окружающей среды в течение 3 (три) рабочих дней со дня согласования итогов определения соответствия либо несоответствия технологий критериям "зеленых". Технология, признанная "зеленой", включается в реестр "зеленых" технологий и проектов.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"зеленых" технологий и проектов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проведения процедуры признания технологий в качестве "зеленых" технологий является заявление заявителя о признании технологии "зеленой" по форме согласно приложению к настоящим Правилам.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представления неполного пакета документов уполномоченный орган возвращает их заявителю в течение 5 (пять) рабочих дней со дня регистрации заявления.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работы согласительной комиссии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Согласительная комиссия организуется уполномоченным органом в области охраны окружающей среды в составе из представителей государственных органов, общественности, экспертов в отраслях, а также иных лиц при необходимости.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Согласительная комиссия созывается уполномоченным органом в области охраны окружающей среды с момента поступления заявления в течение 30 (тридцать) календарных дней.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Согласительная комиссия состоит из председателя, секретаря и членов согласительной комиссии.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Решения согласительной комиссии принимаются коллегиально, процедуры согласования, порядок организации работы и сроки рассмотрения итогов определения соответствия либо несоответствия технологий критериям "зеленых" технологий устанавливаются Положением согласительной комиссии, утверждаемым уполномоченным органом в области охраны окружающей среды.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"зеленых"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04.11.2024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признании технологии в качестве "зеленой" технологии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заявителя)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(индекс, город, район, область, улица,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дома, телефон, e-mail)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заявителя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 регистрации (БИН, ИИН)</w:t>
            </w:r>
          </w:p>
        </w:tc>
      </w:tr>
    </w:tbl>
    <w:p>
      <w:pPr>
        <w:spacing w:after="0"/>
        <w:ind w:left="0"/>
        <w:jc w:val="both"/>
      </w:pPr>
      <w:bookmarkStart w:name="z99" w:id="90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представленное заявление о признании технологии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технологии)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"зеленой" технологии.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технологии: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технологии: ____________________________________________</w:t>
      </w:r>
    </w:p>
    <w:bookmarkEnd w:id="92"/>
    <w:p>
      <w:pPr>
        <w:spacing w:after="0"/>
        <w:ind w:left="0"/>
        <w:jc w:val="both"/>
      </w:pPr>
      <w:bookmarkStart w:name="z102" w:id="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технологии (включая уникальное наименование, номер модели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торговое наименование, условное обозначение или информацию о текущей версии)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применения технологии:_____________________________________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технологии:_________________________________________________</w:t>
      </w:r>
    </w:p>
    <w:bookmarkEnd w:id="95"/>
    <w:p>
      <w:pPr>
        <w:spacing w:after="0"/>
        <w:ind w:left="0"/>
        <w:jc w:val="both"/>
      </w:pPr>
      <w:bookmarkStart w:name="z105" w:id="96"/>
      <w:r>
        <w:rPr>
          <w:rFonts w:ascii="Times New Roman"/>
          <w:b w:val="false"/>
          <w:i w:val="false"/>
          <w:color w:val="000000"/>
          <w:sz w:val="28"/>
        </w:rPr>
        <w:t>
      Предполагаемое соответствие технологии критериям "зеленой" технологии,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репрезентативный показатель:_____________________________________</w:t>
      </w:r>
    </w:p>
    <w:p>
      <w:pPr>
        <w:spacing w:after="0"/>
        <w:ind w:left="0"/>
        <w:jc w:val="both"/>
      </w:pPr>
      <w:bookmarkStart w:name="z106" w:id="97"/>
      <w:r>
        <w:rPr>
          <w:rFonts w:ascii="Times New Roman"/>
          <w:b w:val="false"/>
          <w:i w:val="false"/>
          <w:color w:val="000000"/>
          <w:sz w:val="28"/>
        </w:rPr>
        <w:t>
      Тип(ы) материалов/сырья, которые предполагается использовать (вода, древесина,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отходы, уголь, газ и др.):__________________________________________________</w:t>
      </w:r>
    </w:p>
    <w:p>
      <w:pPr>
        <w:spacing w:after="0"/>
        <w:ind w:left="0"/>
        <w:jc w:val="both"/>
      </w:pPr>
      <w:bookmarkStart w:name="z107" w:id="98"/>
      <w:r>
        <w:rPr>
          <w:rFonts w:ascii="Times New Roman"/>
          <w:b w:val="false"/>
          <w:i w:val="false"/>
          <w:color w:val="000000"/>
          <w:sz w:val="28"/>
        </w:rPr>
        <w:t>
      Измеряемые количественные и качественные показатели/свойства технологии и как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они достигаются:_________________________________________________________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функционирования технологии:______________________________</w:t>
      </w:r>
    </w:p>
    <w:bookmarkEnd w:id="99"/>
    <w:p>
      <w:pPr>
        <w:spacing w:after="0"/>
        <w:ind w:left="0"/>
        <w:jc w:val="both"/>
      </w:pPr>
      <w:bookmarkStart w:name="z109" w:id="100"/>
      <w:r>
        <w:rPr>
          <w:rFonts w:ascii="Times New Roman"/>
          <w:b w:val="false"/>
          <w:i w:val="false"/>
          <w:color w:val="000000"/>
          <w:sz w:val="28"/>
        </w:rPr>
        <w:t>
      Потенциальный экологический эффект от внедрения технологии (качественный 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количественный):____________________________________________________</w:t>
      </w:r>
    </w:p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Законодательные требования или нормативы, относящиеся к технологии и ее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использованию:___________________________________________________________</w:t>
      </w:r>
    </w:p>
    <w:p>
      <w:pPr>
        <w:spacing w:after="0"/>
        <w:ind w:left="0"/>
        <w:jc w:val="both"/>
      </w:pPr>
      <w:bookmarkStart w:name="z111" w:id="102"/>
      <w:r>
        <w:rPr>
          <w:rFonts w:ascii="Times New Roman"/>
          <w:b w:val="false"/>
          <w:i w:val="false"/>
          <w:color w:val="000000"/>
          <w:sz w:val="28"/>
        </w:rPr>
        <w:t>
      Соответствие технологии другим международным, межгосударственным или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 стандартам по "зеленым" технологиям: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(если да, то указать стандарты)</w:t>
      </w:r>
    </w:p>
    <w:p>
      <w:pPr>
        <w:spacing w:after="0"/>
        <w:ind w:left="0"/>
        <w:jc w:val="both"/>
      </w:pPr>
      <w:bookmarkStart w:name="z112" w:id="103"/>
      <w:r>
        <w:rPr>
          <w:rFonts w:ascii="Times New Roman"/>
          <w:b w:val="false"/>
          <w:i w:val="false"/>
          <w:color w:val="000000"/>
          <w:sz w:val="28"/>
        </w:rPr>
        <w:t>
      Описание условий и требований к эксплуатации и развертыванию технологии: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113" w:id="104"/>
      <w:r>
        <w:rPr>
          <w:rFonts w:ascii="Times New Roman"/>
          <w:b w:val="false"/>
          <w:i w:val="false"/>
          <w:color w:val="000000"/>
          <w:sz w:val="28"/>
        </w:rPr>
        <w:t>
      Требования к техническому и сервисному обслуживанию и ремонту: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срок службы технологии: ______________________________</w:t>
      </w:r>
    </w:p>
    <w:bookmarkEnd w:id="105"/>
    <w:p>
      <w:pPr>
        <w:spacing w:after="0"/>
        <w:ind w:left="0"/>
        <w:jc w:val="both"/>
      </w:pPr>
      <w:bookmarkStart w:name="z115" w:id="106"/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здоровья (если имеется):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заявителя /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