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6565b" w14:textId="f3656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и дополнений в Указ Президента Республики Казахстан от 21 января 2015 года № 993 "О государственных премиях Республики Казахстан в области науки и техники имени аль-Фараби, литературы и искусства имени Абая"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июля 2022 года № 497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изменений и дополнений в Указ Президента Республики Казахстан от 21 января 2015 года № 993 "О государственных премиях Республики Казахстан в области науки и техники имени аль-Фараби, литературы и искусства имени Абая".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и дополнений в Указ Президента Республики Казахстан от 21 января 2015 года № 993 "О государственных премиях Республики Казахстан в области науки и техники имени аль-Фараби, литературы и искусства имени Абая"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2015 года № 993 "О государственных премиях Республики Казахстан в области науки и техники имени аль-Фараби, литературы и искусства имени Абая" следующие изменения и дополнения: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 государственных премиях Республики Казахстан в области науки и техники имени аль-Фараби, гуманитарных наук имени А. Байтурсынулы и литературы и искусства имени Абая";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1 и 2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"1.Учредить Государственную премию Республики Казахстан в области науки и техники имени аль-Фараби, Государственную премию в области гуманитарных наук имени А. Байтурсынулы и Государственную премию в области литературы и искусства имени Абая.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Положение о государственных премиях Республики Казахстан в области науки и техники имени аль-Фараби, гуманитарных наук имени А. Байтурсынулы и литературы и искусства имени Абая согласно приложению 1 к настоящему Указу;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Положение о Комиссии по присуждению государственных премий Республики Казахстан в области науки и техники имени аль-Фараби и гуманитарных наук имени А. Байтурсынулы согласно приложению 2 к настоящему Указу;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Положение о Комиссии по присуждению Государственной премии Республики Казахстан в области литературы и искусства имени Абая согласно приложению 3 к настоящему Указу;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состав Комиссии по присуждению Государственной премии Республики Казахстан в области науки и техники имени аль-Фараби и гуманитарных наук имени А. Байтурсынулы согласно приложению 4 к настоящему Указу;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состав Комиссии по присуждению Государственной премии Республики Казахстан в области литературы и искусства имени Абая согласно приложению 5 к настоящему Указу;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описание диплома и нагрудного знака лауреата Государственной премии Республики Казахстан согласно приложению 6 к настоящему Указу.";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о государственных премиях Республики Казахстан в области науки и техники имени аль-Фараби, литературы и искусства имени Абая, утвержденное вышеназванным Указом, изложить в новой редакции согласно приложению 1 к настоящему Указу;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Комиссии по присуждению Государственной премии Республики Казахстан в области науки и техники имени аль-Фараби, утвержденном вышеназванным Указом: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о Комиссии по присуждению Государственной премии Республики Казахстан в области науки и техники имени аль-Фараби и гуманитарных наук имени А. Байтурсынулы";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Комиссия по присуждению государственных премий Республики Казахстан в области науки и техники имени аль-Фараби и гуманитарных наук имени А. Байтурсынулы (далее – Комиссия) является консультативно-совещательным органом при Президенте Республики Казахстан и создается в целях рассмотрения и отбора работ, выдвигаемых на соискание государственных премий Республики Казахстан в области науки и техники имени аль-Фараби и гуманитарных наук имени А. Байтурсынулы (далее – Государственная премия).";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составе Комиссии по присуждению Государственной премии Республики Казахстан в области науки и техники имени аль-Фараби, утвержденном вышеназванным Указом: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"Состав Комиссии по присуждению Государственной премии Республики Казахстан в области науки и техники имени аль-Фараби и гуманитарных наук имени А. Байтурсынулы";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диплома и нагрудного знака лауреата Государственной премии Республики Казахстан, утвержденное вышеназванным Указом, изложить в новой редакции согласно приложению 2 к настоящему Указу;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правый верхний угол изложить в следующей редакции: 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2015 года № 993";</w:t>
            </w:r>
          </w:p>
        </w:tc>
      </w:tr>
    </w:tbl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2 правый верхний угол изложить в следующей редакции: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января 2015 года № 993"; </w:t>
            </w:r>
          </w:p>
        </w:tc>
      </w:tr>
    </w:tbl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3 правый верхний угол изложить в следующей редакции: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2015 года № 993";</w:t>
            </w:r>
          </w:p>
        </w:tc>
      </w:tr>
    </w:tbl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4 правый верхний угол изложить в следующей редакции: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2015 года № 993;</w:t>
            </w:r>
          </w:p>
        </w:tc>
      </w:tr>
    </w:tbl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5 правый верхний угол изложить в следующей редакции: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2015 года № 993";</w:t>
            </w:r>
          </w:p>
        </w:tc>
      </w:tr>
    </w:tbl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6 правый верхний угол изложить в следующей редакции: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2015 года № 993".</w:t>
            </w:r>
          </w:p>
        </w:tc>
      </w:tr>
    </w:tbl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первого официального опубликования.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2022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2015 года № 993</w:t>
            </w:r>
          </w:p>
        </w:tc>
      </w:tr>
    </w:tbl>
    <w:bookmarkStart w:name="z4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государственных премиях Республики Казахстан в области науки и техники имени аль-Фараби, гуманитарных наук имени А. Байтурсынулы и литературы и искусства имени Абая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премия Республики Казахстан в области науки и техники имени аль-Фараби (далее – Государственная премия в области науки и техники имени аль-Фараби), Государственная премия Республики Казахстан в области гуманитарных наук имени А. Байтурсынулы (далее – Государственная премия в области гуманитарных наук имени А. Байтурсынулы) и Государственная премия Республики Казахстан в области литературы и искусства имени Абая (далее – Государственная премия в области литературы и искусства имени Абая) являются высшим признанием заслуг деятелей науки, техники, литературы и искусства перед обществом и государством. 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Государственные премии в области науки и техники имени аль-Фараби и гуманитарных наук имени А. Байтурсынулы присуждаются гражданам Республики Казахстан за: 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научные открытия, оказавшие влияние на социально-экономическое и научно-техническое развитие на национальном и/или международном уровне;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монографии и научные работы, открывшие новые области знаний и/или новое направление в одной области знаний; 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результаты научной и научно-технической деятельности, обеспечившие изменения в государственной политике;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разработку и организацию производства новых видов техники, материалов и технологий, обеспечивших экономический и (или) социальный эффект, их внедрение в различные отрасли экономики на основе проведенного исследования;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разработку и создание принципиально новых изделий, технологических процессов в различных отраслях экономики, содержащих сведения, отнесенные к государственным секретам;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инновационное преобразование научных знаний в коммерческие продукты, процессы или услуги, имеющие экономические и социальные преимущества;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подтвержденные результаты инновационной деятельности по внедрению в производство технологий, обеспечивших решение приоритетных социально-экономических задач и рост конкурентоспособности Республики Казахстан на внутреннем и внешнем рынках.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премия в области литературы и искусства имени Абая присуждается гражданам Республики Казахстан и иностранцам за выдающиеся произведения в области литературы и искусства, признанные особо ценным вкладом в развитие культуры Казахстана.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премия в области науки и техники имени аль-Фараби, Государственная премия в области гуманитарных наук имени А. Байтурсынулы и Государственная премия в области литературы и искусства имени Абая присуждаются Президентом Республики Казахстан к Дню Независимости.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раз в два года присуждаются две государственные премии в области науки и техники имени аль-Фараби, одна в области гуманитарных наук имени А. Байтурсынулы и две государственные премии в области литературы и искусства имени Абая.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Ограничения, предусмотренные частью четвертой настоящего пункта, не распространяются на присуждение государственных премий в годы празднования юбилеев Абу Насра аль-Фараби, Ахмета Байтурсынулы и Абая Кунанбайулы на международном и республиканском уровне.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Работы, выдвинутые на соискание Государственной премий в области науки и техники имени аль-Фараби, Государственной премий гуманитарных наук имени А. Байтурсынулы и Государственной премий в области литературы и искусства имени Абая рассматриваются Комиссией по присуждению государственных премий Республики Казахстан в области науки и техники имени аль-Фараби, гуманитарных наук имени А. Байтурсынулы и литературы и искусства имени Абая (далее – комиссии). 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комиссий и положения о них утверждаются Указом Президента Республики Казахстан.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Комиссии по присуждению государственных премий Республики Казахстан в области науки и техники имени аль-Фараби и гуманитарных наук А. Байтурсынулы осуществляется Министерством науки и высшего образования Республики Казахстан, Комиссии по присуждению Государственной премии Республики Казахстан в области литературы и искусства имени Абая – Министерством культуры и спорта Республики Казахстан.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премия в области науки и техники имени аль-Фараби, Государственная премия в области гуманитарных наук имени А. Байтурсынулы и Государственная премия в области литературы и искусства имени Абая состоят из денежного вознаграждения, диплома и нагрудного знака лауреата Государственной премии Республики Казахстан. Описание диплома и нагрудного знака лауреата Государственной премии Республики Казахстан утверждается Указом Президента Республики Казахстан.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Размеры денежного вознаграждения лауреата Государственной премии Республики Казахстан определяются комиссиями в год их присуждения в пределах сумм, предусмотренных в республиканском бюджете на соответствующий финансовый год.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Расходы, связанные с изготовлением дипломов и нагрудных знаков лауреата Государственной премии Республики Казахстан, финансируются за счет средств Министерства науки и высшего образования Республики Казахстан и Министерства культуры и спорта Республики Казахстан.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Научные труды, выдвигаемые на соискание государственных премий в области науки и техники имени аль-Фараби и гуманитарных наук имени А. Байтурсынулы должны быть опубликованы, а новые виды техники, материалы и технологии освоены в производстве в течение не менее двух лет к моменту представления на соискание государственных премий в области науки и техники имени аль-Фараби и гуманитарных наук имени А. Байтурсынулы. На соискание Государственной премии в области литературы и искусства имени Абая могут выдвигаться работы одного автора или коллектива авторов, исполненные для публичного обращения не ранее чем за пять лет и не позднее чем за один год до окончания приема работ.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на соискание Государственной премии в области науки и техники имени аль-Фараби, Государственной премии в области гуманитарных наук имени А. Байтурсынулы и Государственной премии в области литературы и искусства имени Абая выдвигается один раз.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Работы, ранее удостоенные премий Республики Казахстан, к участию в конкурсах на соискание Государственной премии в области науки и техники имени аль-Фараби, Государственной премии в области гуманитарных наук имени А. Байтурсынулы и Государственной премии в области литературы и искусства имени Абая не допускаются.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премия Республики Казахстан может быть присуждена лауреату этой премии повторно за новое достижение, но не раньше чем через пять лет после предыдущего присуждения указанной премии.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и тот же автор или коллектив авторов не могут выдвигаться на соискание Государственной премии два раза подряд. Коллектив авторов считается обновленным при смене состава авторов более чем на 2/3 от предыдущего состава.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Коллектив авторов, выдвигаемый на государственные премии в области науки и техники имени аль-Фараби и гуманитарных наук имени А. Байтурсынулы, не должен превышать 8 человек. 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Коллектив авторов, выдвигаемый на Государственную премию в области литературы и искусства имени Абая, не должен превышать 5 человек.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Одна и та же кандидатура соискателя не представляется на Государственную премию в области науки и техники имени аль-Фараби, Государственную премию в области гуманитарных наук имени А. Байтурсынулы и Государственную премию в области литературы и искусства имени Абая по двум и более работам.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включение в коллектив авторов, выдвигаемый на государственные премии, лиц, осуществлявших в процессе выполнения работы только административные и/или организационные функции.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Комиссия по присуждению Государственной премии Республики Казахстан в области литературы и искусства имени Абая по итогам окончательного отбора работ на присуждение Государственной премии в области литературы и искусства имени Абая может рекомендовать ее присуждение наравне с авторами творческому коллективу.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Выдвижение работ на соискание Государственной премии в области науки и техники имени аль-Фараби, Государственной премии в области гуманитарных наук имени А. Байтурсынулы и Государственной премии в области литературы и искусства имени Абая производится научными, научно-техническими, учеными советами и другими коллегиальными органами научных, учебных организаций, творческими союзами и коллективами. 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Объявления о приеме работ на соискание Государственной премии в области науки и техники имени аль-Фараби, Государственной премии в области гуманитарных наук имени А. Байтурсынулы и Государственной премии в области литературы и искусства имени Абая, а также требования по их оформлению размещаются в средствах массовой информации. 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 работам, выдвинутым на соискание государственных премий в области науки и техники имени аль-Фараби и гуманитарных наук имени А. Байтурсынулы, проводится государственная научно-техническая экспертиза.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Министерство науки и высшего образования Республики Казахстан, Министерство культуры и спорта Республики Казахстан: 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принимают работы, выдвинутые на соискание Государственной премии в области науки и техники имени аль-Фараби, Государственной премии в области гуманитарных наук имени А. Байтурсынулы и Государственной премии в области литературы и искусства имени Абая с 1 декабря года, предшествующего присуждению премий, до 1 марта года присуждения премий;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представляют на рассмотрение комиссий поступившие работы, выдвинутые на соискание Государственной премии в области науки и техники имени аль-Фараби, Государственной премии в области гуманитарных наук имени А. Байтурсынулы и Государственной премии в области литературы и искусства имени Абая.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Правительство Республики Казахстан рассматривает проект акта Президента Республики Казахстан о присуждении Государственной премии в области науки и техники имени аль-Фараби, Государственной премии в области гуманитарных наук имени А. Байтурсынулы и Государственной премии в области литературы и искусства имени Абая, вносит его в Администрацию Президента Республики Казахстан до 1 ноября года их присуждения. 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Государственная премия в области науки и техники имени аль-Фараби, Государственная премия в области гуманитарных наук имени А. Байтурсынулы и Государственная премия в области литературы и искусства имени Абая вручаются Президентом Республики Казахстан в торжественной обстановке.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присуждении Государственной премии в области науки и техники имени аль-Фараби, Государственной премии в области гуманитарных наук имени А. Байтурсынулы и Государственной премии в области литературы и искусства имени Абая коллективу, авторов ее денежное вознаграждение делится поровну между авторами. 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присуждения Государственной премии в области литературы и искусства имени Абая наравне с авторами творческому коллективу ее денежное вознаграждение делится поровну между участниками творческого коллектива, в том числе авторами.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Государственная премия в области науки и техники имени аль-Фараби, Государственная премия в области гуманитарных наук имени А. Байтурсынулы и Государственная премия в области литературы и искусства имени Абая не присуждаются посмертно, за исключением случая смерти лица после его выдвижения на их соискание.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случае диплом, нагрудный знак и денежное вознаграждение умершего лауреата передаются по наследству в порядке, установленном законодательством Республики Казахстан.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2022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2015 года № 993</w:t>
            </w:r>
          </w:p>
        </w:tc>
      </w:tr>
    </w:tbl>
    <w:bookmarkStart w:name="z90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  <w:r>
        <w:br/>
      </w:r>
      <w:r>
        <w:rPr>
          <w:rFonts w:ascii="Times New Roman"/>
          <w:b/>
          <w:i w:val="false"/>
          <w:color w:val="000000"/>
        </w:rPr>
        <w:t>диплома и нагрудного знака лауреата Государственной премии Республики Казахстан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Диплом лауреата Государственной премии Республики Казахстан в области науки и техники имени аль-Фараби, гуманитарных наук имени А. Байтурсынулы, литературы и искусства имени Абая состоит из: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твердой обложки размером 330 х 115 мм;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вкладыша размером 320 х 110 мм.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Обложка диплома изготавливается из кожи цвета Государственного Флага Республики Казахстан.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обложке размещаются выполненные тиснением золотого цвета: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сверху – Государственный Герб Республики Казахстан;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 Государственным Гербом – надпись на государственном языке: 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государственных премий Республики Казахстан в области науки и техники имени аль-Фараби, в области гуманитарных наук имени А. Байтурсынулы: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әл-Фараби атындағы ғылым мен техника 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саласындағы мемлекеттік сыйлығы лауреатының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ДИПЛОМЫ" (приложение 1 к описанию диплома и нагрудного знака лауреата Государственной премии Республики Казахстан)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А. Байтұрсынұлы атындағы гуманитарлық 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ғылымдары саласындағы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сыйлығы лауреатының 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ДИПЛОМЫ" (приложение 2 к описанию диплома и нагрудного знака лауреата Государственной премии Республики Казахстан);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Государственной премии Республики Казахстан в области литературы и искусства имени Абая: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атындағы әдебиет пен өнер саласындағы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сыйлығы лауреатының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ДИПЛОМЫ" (приложение 3 к описанию диплома и нагрудного знака лауреата Государственной премии Республики Казахстан).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Вкладыш печатается типографским способом на специальной со степенями защиты бумаге голубого цвета.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вкладыша размещаются: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сверху – Государственный Герб Республики Казахстан;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 Государственным Гербом – надпись на государственном языке: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государственных премий Республики Казахстан в области науки и техники имени аль-Фараби и гуманитарных наук имени А. Байтурсынулы: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әл-Фараби атындағы ғылым мен техника саласындағы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сыйлығы лауреатының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ДИПЛОМЫ" (приложение 4 к описанию диплома и нагрудного знака лауреата Государственной премии Республики Казахстан);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Байтұрсынұлы атындағы гуманитарлық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ғылымдары саласындағы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сыйлығы лауреатының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ДИПЛОМЫ" (приложение 5 к описанию диплома и нагрудного знака лауреата Государственной премии Республики Казахстан);</w:t>
      </w:r>
    </w:p>
    <w:bookmarkEnd w:id="111"/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Государственной премии Республики Казахстан в области литературы и искусства имени Абая: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</w:t>
      </w:r>
    </w:p>
    <w:bookmarkEnd w:id="113"/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атындағы әдебиет пен өнер саласындағы</w:t>
      </w:r>
    </w:p>
    <w:bookmarkEnd w:id="114"/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сыйлығы лауреатының</w:t>
      </w:r>
    </w:p>
    <w:bookmarkEnd w:id="115"/>
    <w:bookmarkStart w:name="z1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ДИПЛОМЫ" (приложение 6 к описанию диплома и нагрудного знака лауреата Государственной премии Республики Казахстан).</w:t>
      </w:r>
    </w:p>
    <w:bookmarkEnd w:id="116"/>
    <w:bookmarkStart w:name="z1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обеих внутренних сторонах вкладыша в центре выполнены фоновые изображения Государственного Герба Республики Казахстан.</w:t>
      </w:r>
    </w:p>
    <w:bookmarkEnd w:id="117"/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левой внутренней стороне вкладыша диплома лауреата государственных премий Республики Казахстан в области науки и техники имени аль-Фараби, гуманитарных наук имени А. Байтурсынулы и литературы и искусства имени Абая напечатан текст на государственном языке:</w:t>
      </w:r>
    </w:p>
    <w:bookmarkEnd w:id="118"/>
    <w:bookmarkStart w:name="z1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Государственной премии Республики Казахстан в области науки и техники имени аль-Фараби:</w:t>
      </w:r>
    </w:p>
    <w:bookmarkEnd w:id="119"/>
    <w:bookmarkStart w:name="z1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</w:t>
      </w:r>
    </w:p>
    <w:bookmarkEnd w:id="120"/>
    <w:bookmarkStart w:name="z1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жылғы № Жарлығымен</w:t>
      </w:r>
    </w:p>
    <w:bookmarkEnd w:id="121"/>
    <w:bookmarkStart w:name="z1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"жұмыстың атауы"</w:t>
      </w:r>
    </w:p>
    <w:bookmarkEnd w:id="122"/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жұмысы үшін</w:t>
      </w:r>
    </w:p>
    <w:bookmarkEnd w:id="123"/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ғылыми дәрежесі</w:t>
      </w:r>
    </w:p>
    <w:bookmarkEnd w:id="124"/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АТЫ, ӘКЕСІНІҢ АТЫ (бар болса)</w:t>
      </w:r>
    </w:p>
    <w:bookmarkEnd w:id="125"/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ӘЛ-ФАРАБИ</w:t>
      </w:r>
    </w:p>
    <w:bookmarkEnd w:id="126"/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АТЫНДАҒЫ ҒЫЛЫМ МЕН ТЕХНИКА</w:t>
      </w:r>
    </w:p>
    <w:bookmarkEnd w:id="127"/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САЛАСЫНДАҒЫ ____ ЖЫЛҒЫ</w:t>
      </w:r>
    </w:p>
    <w:bookmarkEnd w:id="128"/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СЫЙЛЫҒЫ БЕРІЛДІ";</w:t>
      </w:r>
    </w:p>
    <w:bookmarkEnd w:id="129"/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Государственной премии Республики Казахстан в области гуманитарных наук имени А. Байтурсынулы:</w:t>
      </w:r>
    </w:p>
    <w:bookmarkEnd w:id="130"/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</w:t>
      </w:r>
    </w:p>
    <w:bookmarkEnd w:id="131"/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жылғы № Жарлығымен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"жұмыстың атауы"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жұмысы үшін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ғылыми дәрежесі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АТЫ, ӘКЕСІНІҢ АТЫ (бар болса)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А. БАЙТҰРСЫНҰЛЫ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АТЫНДАҒЫ ГУМАНИТАРЛЫҚ 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ҒЫЛЫМДАР САЛАСЫНДАҒЫ ____ ЖЫЛҒЫ</w:t>
      </w:r>
    </w:p>
    <w:bookmarkEnd w:id="139"/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СЫЙЛЫҒЫ БЕРІЛДІ";</w:t>
      </w:r>
    </w:p>
    <w:bookmarkEnd w:id="140"/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Государственной премии Республики Казахстан в области литературы и искусства имени Абая:</w:t>
      </w:r>
    </w:p>
    <w:bookmarkEnd w:id="141"/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</w:t>
      </w:r>
    </w:p>
    <w:bookmarkEnd w:id="142"/>
    <w:bookmarkStart w:name="z1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жылғы № Жарлығымен</w:t>
      </w:r>
    </w:p>
    <w:bookmarkEnd w:id="143"/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"жұмыстың атауы"</w:t>
      </w:r>
    </w:p>
    <w:bookmarkEnd w:id="144"/>
    <w:bookmarkStart w:name="z16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жұмысы үшін</w:t>
      </w:r>
    </w:p>
    <w:bookmarkEnd w:id="145"/>
    <w:bookmarkStart w:name="z16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АТЫ, ӘКЕСІНІҢ АТЫ (бар болса)</w:t>
      </w:r>
    </w:p>
    <w:bookmarkEnd w:id="146"/>
    <w:bookmarkStart w:name="z16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147"/>
    <w:bookmarkStart w:name="z16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АТЫНДАҒЫ ӘДЕБИЕТ ПЕН ӨНЕР</w:t>
      </w:r>
    </w:p>
    <w:bookmarkEnd w:id="148"/>
    <w:bookmarkStart w:name="z16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САЛАСЫНДАҒЫ ____ ЖЫЛҒЫ</w:t>
      </w:r>
    </w:p>
    <w:bookmarkEnd w:id="149"/>
    <w:bookmarkStart w:name="z16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СЫЙЛЫҒЫ БЕРІЛДІ".</w:t>
      </w:r>
    </w:p>
    <w:bookmarkEnd w:id="150"/>
    <w:bookmarkStart w:name="z16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Внизу расположены слова:</w:t>
      </w:r>
    </w:p>
    <w:bookmarkEnd w:id="151"/>
    <w:bookmarkStart w:name="z16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</w:t>
      </w:r>
    </w:p>
    <w:bookmarkEnd w:id="152"/>
    <w:bookmarkStart w:name="z16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Президенті Қ. Тоқаев".</w:t>
      </w:r>
    </w:p>
    <w:bookmarkEnd w:id="153"/>
    <w:bookmarkStart w:name="z16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Слева под ними указан номер диплома.</w:t>
      </w:r>
    </w:p>
    <w:bookmarkEnd w:id="154"/>
    <w:bookmarkStart w:name="z17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правой внутренней стороне вкладыша диплома лауреата государственных премий Республики Казахстан в области науки и техники имени аль-Фараби, гуманитарных наук имени А. Байтурсынулы и литературы и искусства имени Абая напечатан текст на русском языке:</w:t>
      </w:r>
    </w:p>
    <w:bookmarkEnd w:id="155"/>
    <w:bookmarkStart w:name="z17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Государственной премии Республики Казахстан в области науки и техники имени аль-Фараби: </w:t>
      </w:r>
    </w:p>
    <w:bookmarkEnd w:id="156"/>
    <w:bookmarkStart w:name="z17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"Указом Президента Республики Казахстан</w:t>
      </w:r>
    </w:p>
    <w:bookmarkEnd w:id="157"/>
    <w:bookmarkStart w:name="z17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года №</w:t>
      </w:r>
    </w:p>
    <w:bookmarkEnd w:id="158"/>
    <w:bookmarkStart w:name="z17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ПРИСУЖДЕНА</w:t>
      </w:r>
    </w:p>
    <w:bookmarkEnd w:id="159"/>
    <w:bookmarkStart w:name="z17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ПРЕМИЯ РЕСПУБЛИКИ КАЗАХСТАН</w:t>
      </w:r>
    </w:p>
    <w:bookmarkEnd w:id="160"/>
    <w:bookmarkStart w:name="z17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ОБЛАСТИ НАУКИ И ТЕХНИКИ ИМЕНИ АЛЬ-ФАРАБИ</w:t>
      </w:r>
    </w:p>
    <w:bookmarkEnd w:id="161"/>
    <w:bookmarkStart w:name="z17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 ГОДА</w:t>
      </w:r>
    </w:p>
    <w:bookmarkEnd w:id="162"/>
    <w:bookmarkStart w:name="z17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работу "наименование работы"</w:t>
      </w:r>
    </w:p>
    <w:bookmarkEnd w:id="163"/>
    <w:bookmarkStart w:name="z17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bookmarkEnd w:id="164"/>
    <w:bookmarkStart w:name="z18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ученая степень";</w:t>
      </w:r>
    </w:p>
    <w:bookmarkEnd w:id="165"/>
    <w:bookmarkStart w:name="z18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Государственной премии Республики Казахстан в области гуманитарных наук имени А. Байтурсынулы:</w:t>
      </w:r>
    </w:p>
    <w:bookmarkEnd w:id="166"/>
    <w:bookmarkStart w:name="z18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"Указом Президента Республики Казахстан</w:t>
      </w:r>
    </w:p>
    <w:bookmarkEnd w:id="167"/>
    <w:bookmarkStart w:name="z18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года №</w:t>
      </w:r>
    </w:p>
    <w:bookmarkEnd w:id="168"/>
    <w:bookmarkStart w:name="z18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ПРИСУЖДЕНА</w:t>
      </w:r>
    </w:p>
    <w:bookmarkEnd w:id="169"/>
    <w:bookmarkStart w:name="z18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ПРЕМИЯ РЕСПУБЛИКИ КАЗАХСТАН</w:t>
      </w:r>
    </w:p>
    <w:bookmarkEnd w:id="170"/>
    <w:bookmarkStart w:name="z18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ОБЛАСТИ ГУМАНИТАРНЫХ НАУК ИМЕНИ А. БАЙТУРСЫНУЛЫ</w:t>
      </w:r>
    </w:p>
    <w:bookmarkEnd w:id="171"/>
    <w:bookmarkStart w:name="z18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 ГОДА</w:t>
      </w:r>
    </w:p>
    <w:bookmarkEnd w:id="172"/>
    <w:bookmarkStart w:name="z18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работу "наименование работы"</w:t>
      </w:r>
    </w:p>
    <w:bookmarkEnd w:id="173"/>
    <w:bookmarkStart w:name="z18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bookmarkEnd w:id="174"/>
    <w:bookmarkStart w:name="z19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ученая степень";</w:t>
      </w:r>
    </w:p>
    <w:bookmarkEnd w:id="175"/>
    <w:bookmarkStart w:name="z19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Государственной премии Республики Казахстан в области литературы и искусства имени Абая:</w:t>
      </w:r>
    </w:p>
    <w:bookmarkEnd w:id="176"/>
    <w:bookmarkStart w:name="z19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"Указом Президента Республики Казахстан</w:t>
      </w:r>
    </w:p>
    <w:bookmarkEnd w:id="177"/>
    <w:bookmarkStart w:name="z19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года №</w:t>
      </w:r>
    </w:p>
    <w:bookmarkEnd w:id="178"/>
    <w:bookmarkStart w:name="z19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ПРИСУЖДЕНА</w:t>
      </w:r>
    </w:p>
    <w:bookmarkEnd w:id="179"/>
    <w:bookmarkStart w:name="z19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ПРЕМИЯ РЕСПУБЛИКИ КАЗАХСТАН      </w:t>
      </w:r>
    </w:p>
    <w:bookmarkEnd w:id="180"/>
    <w:bookmarkStart w:name="z19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ОБЛАСТИ ЛИТЕРАТУРЫ И ИСКУССТВА ИМЕНИ АБАЯ</w:t>
      </w:r>
    </w:p>
    <w:bookmarkEnd w:id="181"/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 ГОДА</w:t>
      </w:r>
    </w:p>
    <w:bookmarkEnd w:id="182"/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работу "наименование работы"</w:t>
      </w:r>
    </w:p>
    <w:bookmarkEnd w:id="183"/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ОТЧЕСТВО" (при его наличии).</w:t>
      </w:r>
    </w:p>
    <w:bookmarkEnd w:id="184"/>
    <w:bookmarkStart w:name="z2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Нагрудный знак лауреата Государственной премии Республики Казахстан изготовлен из латуни с золочением в виде круга, диаметр которого 25 мм, толщина 2 мм, прикреплен подвеской к четырехугольной планке.</w:t>
      </w:r>
    </w:p>
    <w:bookmarkEnd w:id="185"/>
    <w:bookmarkStart w:name="z2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планке размером 25 мм х 15 мм прикреплена муаровая лента цвета Государственного Флага Республики Казахстан, на оборотной стороне планки – булавка с визорным замком.</w:t>
      </w:r>
    </w:p>
    <w:bookmarkEnd w:id="186"/>
    <w:bookmarkStart w:name="z20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нагрудного знака с блестящей поверхностью имеется выступающий рельеф с изображениями:</w:t>
      </w:r>
    </w:p>
    <w:bookmarkEnd w:id="187"/>
    <w:bookmarkStart w:name="z20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Государственной премии Республики Казахстан в области науки и техники имени аль-Фараби по центру – бюст аль-Фараби, внизу – надпись "ӘЛ-ФАРАБИ";</w:t>
      </w:r>
    </w:p>
    <w:bookmarkEnd w:id="188"/>
    <w:bookmarkStart w:name="z20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Государственной премии Республики Казахстан в области гуманитарных наук имени А. Байтурсынулы по центру – бюст А. Байтурсынулы, внизу – надпись "АХМЕТ БАЙТҰРСЫНҰЛЫ";</w:t>
      </w:r>
    </w:p>
    <w:bookmarkEnd w:id="189"/>
    <w:bookmarkStart w:name="z20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Государственной премии Республики Казахстан в области литературы и искусства имени Абая по центру – бюст Абая, внизу – надпись "АБАЙ".</w:t>
      </w:r>
    </w:p>
    <w:bookmarkEnd w:id="190"/>
    <w:bookmarkStart w:name="z20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оборотной стороне нагрудного знака расположена рельефная надпись:</w:t>
      </w:r>
    </w:p>
    <w:bookmarkEnd w:id="191"/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Государственной премии Республики Казахстан в области науки и техники имени аль-Фараби:</w:t>
      </w:r>
    </w:p>
    <w:bookmarkEnd w:id="192"/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ӘЛ-ФАРАБИ АТЫНДАҒЫ ҒЫЛЫМ МЕН ТЕХНИКА САЛАСЫНДАҒЫ МЕМЛЕКЕТТІК СЫЙЛЫҒЫНЫҢ ЛАУРЕАТЫ" и номер (приложение 7 к описанию диплома и нагрудного знака лауреата Государственной премии Республики Казахстан);</w:t>
      </w:r>
    </w:p>
    <w:bookmarkEnd w:id="193"/>
    <w:bookmarkStart w:name="z2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Государственной премии Республики Казахстан в области гуманитарных наук имени А. Байтурсынулы: </w:t>
      </w:r>
    </w:p>
    <w:bookmarkEnd w:id="194"/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А. БАЙТҰРСЫНҰЛЫ АТЫНДАҒЫ ГУМАНИТАРЛЫҚ ҒЫЛЫМДАР САЛАСЫНДАҒЫ МЕМЛЕКЕТТІК СЫЙЛЫҒЫНЫҢ ЛАУРЕАТЫ" и номер (приложение 8 к описанию диплома и нагрудного знака лауреата Государственной премии Республики Казахстан);</w:t>
      </w:r>
    </w:p>
    <w:bookmarkEnd w:id="195"/>
    <w:bookmarkStart w:name="z2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Государственной премии Республики Казахстан в области литературы и искусства имени Абая:</w:t>
      </w:r>
    </w:p>
    <w:bookmarkEnd w:id="196"/>
    <w:bookmarkStart w:name="z2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АБАЙ АТЫНДАҒЫ ӘДЕБИЕТ ПЕН ӨНЕР САЛАСЫНДАҒЫ МЕМЛЕКЕТТІК СЫЙЛЫҒЫНЫҢ ЛАУРЕАТЫ" и номер (приложение 9 к описанию диплома и нагрудного знака лауреата Государственной премии Республики Казахстан).</w:t>
      </w:r>
    </w:p>
    <w:bookmarkEnd w:id="1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описанию диплома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нагрудного знака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лауреата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премии Республики Казахстан</w:t>
            </w:r>
          </w:p>
        </w:tc>
      </w:tr>
    </w:tbl>
    <w:bookmarkStart w:name="z214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ИЗОБРАЖЕНИЕ</w:t>
      </w:r>
      <w:r>
        <w:br/>
      </w:r>
      <w:r>
        <w:rPr>
          <w:rFonts w:ascii="Times New Roman"/>
          <w:b/>
          <w:i w:val="false"/>
          <w:color w:val="000000"/>
        </w:rPr>
        <w:t>диплома лауреата Государственной премии Республики Казахстан в области науки и техники имени аль-Фараби (твердая обложка)</w:t>
      </w:r>
    </w:p>
    <w:bookmarkEnd w:id="198"/>
    <w:bookmarkStart w:name="z21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9"/>
    <w:p>
      <w:pPr>
        <w:spacing w:after="0"/>
        <w:ind w:left="0"/>
        <w:jc w:val="both"/>
      </w:pPr>
      <w:r>
        <w:drawing>
          <wp:inline distT="0" distB="0" distL="0" distR="0">
            <wp:extent cx="7810500" cy="561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1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описанию диплома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нагрудного знака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лауреата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премии Республики Казахстан</w:t>
            </w:r>
          </w:p>
        </w:tc>
      </w:tr>
    </w:tbl>
    <w:bookmarkStart w:name="z217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ИЗОБРАЖЕНИЕ</w:t>
      </w:r>
      <w:r>
        <w:br/>
      </w:r>
      <w:r>
        <w:rPr>
          <w:rFonts w:ascii="Times New Roman"/>
          <w:b/>
          <w:i w:val="false"/>
          <w:color w:val="000000"/>
        </w:rPr>
        <w:t>диплома лауреата Государственной премии Республики Казахстан в области гуманитарных наук имени А. Байтурсынулы (твердая обложка)</w:t>
      </w:r>
    </w:p>
    <w:bookmarkEnd w:id="200"/>
    <w:bookmarkStart w:name="z21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01"/>
    <w:bookmarkStart w:name="z21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2"/>
    <w:p>
      <w:pPr>
        <w:spacing w:after="0"/>
        <w:ind w:left="0"/>
        <w:jc w:val="both"/>
      </w:pPr>
      <w:r>
        <w:drawing>
          <wp:inline distT="0" distB="0" distL="0" distR="0">
            <wp:extent cx="7810500" cy="557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7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описанию диплома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нагрудного знака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лауреата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премии Республики Казахстан</w:t>
            </w:r>
          </w:p>
        </w:tc>
      </w:tr>
    </w:tbl>
    <w:bookmarkStart w:name="z221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ИЗОБРАЖЕНИЕ</w:t>
      </w:r>
      <w:r>
        <w:br/>
      </w:r>
      <w:r>
        <w:rPr>
          <w:rFonts w:ascii="Times New Roman"/>
          <w:b/>
          <w:i w:val="false"/>
          <w:color w:val="000000"/>
        </w:rPr>
        <w:t>диплома лауреата Государственной премии Республики Казахстан в области литературы и искусства имени Абая (твердая обложка)</w:t>
      </w:r>
    </w:p>
    <w:bookmarkEnd w:id="203"/>
    <w:bookmarkStart w:name="z22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4"/>
    <w:p>
      <w:pPr>
        <w:spacing w:after="0"/>
        <w:ind w:left="0"/>
        <w:jc w:val="both"/>
      </w:pPr>
      <w:r>
        <w:drawing>
          <wp:inline distT="0" distB="0" distL="0" distR="0">
            <wp:extent cx="7810500" cy="563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описанию диплома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нагрудного знака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лауреата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премии Республики Казахстан</w:t>
            </w:r>
          </w:p>
        </w:tc>
      </w:tr>
    </w:tbl>
    <w:bookmarkStart w:name="z224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ИЗОБРАЖЕНИЕ</w:t>
      </w:r>
      <w:r>
        <w:br/>
      </w:r>
      <w:r>
        <w:rPr>
          <w:rFonts w:ascii="Times New Roman"/>
          <w:b/>
          <w:i w:val="false"/>
          <w:color w:val="000000"/>
        </w:rPr>
        <w:t>диплома лауреата Государственной премии Республики Казахстан в области науки и техники имени аль-Фараби (лицевая сторона вкладыша)</w:t>
      </w:r>
    </w:p>
    <w:bookmarkEnd w:id="205"/>
    <w:bookmarkStart w:name="z22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6"/>
    <w:p>
      <w:pPr>
        <w:spacing w:after="0"/>
        <w:ind w:left="0"/>
        <w:jc w:val="both"/>
      </w:pPr>
      <w:r>
        <w:drawing>
          <wp:inline distT="0" distB="0" distL="0" distR="0">
            <wp:extent cx="7810500" cy="615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5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6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ИЗОБРАЖЕНИЕ</w:t>
      </w:r>
      <w:r>
        <w:br/>
      </w:r>
      <w:r>
        <w:rPr>
          <w:rFonts w:ascii="Times New Roman"/>
          <w:b/>
          <w:i w:val="false"/>
          <w:color w:val="000000"/>
        </w:rPr>
        <w:t>диплома лауреата Государственной премии Республики Казахстан в области науки и техники имени аль-Фараби (внутренняя сторона вкладыша)</w:t>
      </w:r>
    </w:p>
    <w:bookmarkEnd w:id="207"/>
    <w:bookmarkStart w:name="z22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8"/>
    <w:p>
      <w:pPr>
        <w:spacing w:after="0"/>
        <w:ind w:left="0"/>
        <w:jc w:val="both"/>
      </w:pPr>
      <w:r>
        <w:drawing>
          <wp:inline distT="0" distB="0" distL="0" distR="0">
            <wp:extent cx="7810500" cy="469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9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описанию диплома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нагрудного знака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лауреата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премии Республики Казахстан</w:t>
            </w:r>
          </w:p>
        </w:tc>
      </w:tr>
    </w:tbl>
    <w:bookmarkStart w:name="z229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ИЗОБРАЖЕНИЕ</w:t>
      </w:r>
      <w:r>
        <w:br/>
      </w:r>
      <w:r>
        <w:rPr>
          <w:rFonts w:ascii="Times New Roman"/>
          <w:b/>
          <w:i w:val="false"/>
          <w:color w:val="000000"/>
        </w:rPr>
        <w:t>диплома лауреата Государственной премии Республики Казахстан в области гуманитарных наук имени А. Байтурсынулы (лицевая сторона вкладыша)</w:t>
      </w:r>
    </w:p>
    <w:bookmarkEnd w:id="209"/>
    <w:bookmarkStart w:name="z23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0"/>
    <w:p>
      <w:pPr>
        <w:spacing w:after="0"/>
        <w:ind w:left="0"/>
        <w:jc w:val="both"/>
      </w:pPr>
      <w:r>
        <w:drawing>
          <wp:inline distT="0" distB="0" distL="0" distR="0">
            <wp:extent cx="7810500" cy="593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3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1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ИЗОБРАЖЕНИЕ</w:t>
      </w:r>
      <w:r>
        <w:br/>
      </w:r>
      <w:r>
        <w:rPr>
          <w:rFonts w:ascii="Times New Roman"/>
          <w:b/>
          <w:i w:val="false"/>
          <w:color w:val="000000"/>
        </w:rPr>
        <w:t>диплома лауреата Государственной премии Республики Казахстан в области гуманитарных наук имени А. Байтурсынулы (твердая обложка)</w:t>
      </w:r>
    </w:p>
    <w:bookmarkEnd w:id="211"/>
    <w:bookmarkStart w:name="z23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2"/>
    <w:p>
      <w:pPr>
        <w:spacing w:after="0"/>
        <w:ind w:left="0"/>
        <w:jc w:val="both"/>
      </w:pPr>
      <w:r>
        <w:drawing>
          <wp:inline distT="0" distB="0" distL="0" distR="0">
            <wp:extent cx="7810500" cy="457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описанию диплома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нагрудного знака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лауреата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премии Республики Казахстан</w:t>
            </w:r>
          </w:p>
        </w:tc>
      </w:tr>
    </w:tbl>
    <w:bookmarkStart w:name="z234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ИЗОБРАЖЕНИЕ</w:t>
      </w:r>
      <w:r>
        <w:br/>
      </w:r>
      <w:r>
        <w:rPr>
          <w:rFonts w:ascii="Times New Roman"/>
          <w:b/>
          <w:i w:val="false"/>
          <w:color w:val="000000"/>
        </w:rPr>
        <w:t>диплома лауреата Государственной премии Республики Казахстан в области литературы и искусства имени Абая (лицевая сторона вкладыша)</w:t>
      </w:r>
    </w:p>
    <w:bookmarkEnd w:id="213"/>
    <w:bookmarkStart w:name="z23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4"/>
    <w:p>
      <w:pPr>
        <w:spacing w:after="0"/>
        <w:ind w:left="0"/>
        <w:jc w:val="both"/>
      </w:pPr>
      <w:r>
        <w:drawing>
          <wp:inline distT="0" distB="0" distL="0" distR="0">
            <wp:extent cx="7810500" cy="575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6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ИЗОБРАЖЕНИЕ</w:t>
      </w:r>
      <w:r>
        <w:br/>
      </w:r>
      <w:r>
        <w:rPr>
          <w:rFonts w:ascii="Times New Roman"/>
          <w:b/>
          <w:i w:val="false"/>
          <w:color w:val="000000"/>
        </w:rPr>
        <w:t>диплома лауреата Государственной премии Республики Казахстан в области литературы и искусства имени Абая (внутренняя сторона вкладыша)</w:t>
      </w:r>
    </w:p>
    <w:bookmarkEnd w:id="215"/>
    <w:bookmarkStart w:name="z23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6"/>
    <w:p>
      <w:pPr>
        <w:spacing w:after="0"/>
        <w:ind w:left="0"/>
        <w:jc w:val="both"/>
      </w:pPr>
      <w:r>
        <w:drawing>
          <wp:inline distT="0" distB="0" distL="0" distR="0">
            <wp:extent cx="78105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описанию диплома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нагрудного знака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лауреата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премии Республики Казахстан</w:t>
            </w:r>
          </w:p>
        </w:tc>
      </w:tr>
    </w:tbl>
    <w:bookmarkStart w:name="z239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ГРАФИЧЕСКОЕ ИЗОБРАЖЕНИЕ</w:t>
      </w:r>
      <w:r>
        <w:br/>
      </w:r>
      <w:r>
        <w:rPr>
          <w:rFonts w:ascii="Times New Roman"/>
          <w:b/>
          <w:i w:val="false"/>
          <w:color w:val="000000"/>
        </w:rPr>
        <w:t>нагрудного знака лауреата Государственной премии Республики Казахстан в области науки и техники имени аль-Фараби</w:t>
      </w:r>
    </w:p>
    <w:bookmarkEnd w:id="217"/>
    <w:bookmarkStart w:name="z24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8"/>
    <w:p>
      <w:pPr>
        <w:spacing w:after="0"/>
        <w:ind w:left="0"/>
        <w:jc w:val="both"/>
      </w:pPr>
      <w:r>
        <w:drawing>
          <wp:inline distT="0" distB="0" distL="0" distR="0">
            <wp:extent cx="78105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2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описанию диплома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нагрудного знака лауреата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премии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243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ГРАФИЧЕСКОЕ ИЗОБРАЖЕНИЕ</w:t>
      </w:r>
      <w:r>
        <w:br/>
      </w:r>
      <w:r>
        <w:rPr>
          <w:rFonts w:ascii="Times New Roman"/>
          <w:b/>
          <w:i w:val="false"/>
          <w:color w:val="000000"/>
        </w:rPr>
        <w:t>нагрудного знака лауреата Государственной премии Республики Казахстан в области гуманитарных наук имени А. Байтурсынулы</w:t>
      </w:r>
    </w:p>
    <w:bookmarkEnd w:id="220"/>
    <w:bookmarkStart w:name="z24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1"/>
    <w:p>
      <w:pPr>
        <w:spacing w:after="0"/>
        <w:ind w:left="0"/>
        <w:jc w:val="both"/>
      </w:pPr>
      <w:r>
        <w:drawing>
          <wp:inline distT="0" distB="0" distL="0" distR="0">
            <wp:extent cx="7810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описанию диплома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нагрудного знака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лауреата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премии Республики Казахстан</w:t>
            </w:r>
          </w:p>
        </w:tc>
      </w:tr>
    </w:tbl>
    <w:bookmarkStart w:name="z246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ГРАФИЧЕСКОЕ ИЗОБРАЖЕНИЕ</w:t>
      </w:r>
      <w:r>
        <w:br/>
      </w:r>
      <w:r>
        <w:rPr>
          <w:rFonts w:ascii="Times New Roman"/>
          <w:b/>
          <w:i w:val="false"/>
          <w:color w:val="000000"/>
        </w:rPr>
        <w:t>нагрудного знака лауреата Государственной премии Республики Казахстан в области литературы и искусства имени Абая</w:t>
      </w:r>
    </w:p>
    <w:bookmarkEnd w:id="222"/>
    <w:bookmarkStart w:name="z24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3"/>
    <w:p>
      <w:pPr>
        <w:spacing w:after="0"/>
        <w:ind w:left="0"/>
        <w:jc w:val="both"/>
      </w:pPr>
      <w:r>
        <w:drawing>
          <wp:inline distT="0" distB="0" distL="0" distR="0">
            <wp:extent cx="7302500" cy="467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467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