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43c9" w14:textId="b914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2022 года № 441. Утратило силу постановлением Правительства Республики Казахстан от 11 июня 2026 года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2021 года № 524 "Об утверждении Правил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а также категорий должностей сотрудников органов внутренних дел, имеющих право на получение жилищных выплат"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органов внутренних дел, имеющих право на получение жилищных выплат,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Центральный аппарат Министерства внутренних дел Республики Казахстан":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"Р"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управление по области, городу: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 по особо важным делам;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оперуполномоченный;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оперуполномоченный;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младший оперуполномоченный.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 распространяется на должности, функциональными обязанностями которых являются вопросы реализации: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политики;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сотрудничества;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со средствами массовой информации и по связям с общественностью;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правового обеспечения;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 обеспечения;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обеспечения;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материально-технического обеспечения;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кадрового обеспечения.".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февраля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