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e9f3b" w14:textId="40e9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плана-графика развития спортивной инфраструктуры, включающего строительство новых, реконструкцию, модернизацию и дооснащение действующих объектов (в том числе на базе образовательных заведений) на 2022 – 2025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июня 2022 года № 426.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пункта 36 Общенационального плана мероприятий по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Послания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Главы государства народу Казахстана от 1 сентября 2021 года "Единство народа и системные реформы – прочная основа процветания страны", утвержденного Указом Президента Республики Казахстан от 13 сентября 2021 года № 659,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план-график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спортивной инфраструктуры, включающий строительство новых, реконструкцию, модернизацию и дооснащение действующих объектов (в том числе на базе образовательных заведений) на 2022 – 2025 годы (далее – план-график).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Местным исполнительным органам, а также заинтересованным организациям, ответственным за исполнение плана-графика: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необходимые меры по реализации плана-графика;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один в раз в год, не позднее 5 декабря года, следующего за отчетным, представлять в Министерство культуры и спорта Республики Казахстан информацию о ходе выполнения плана-графика.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культуры и спорта Республики Казахстан не позднее 25 декабря года, следующего за отчетным, представлять в Аппарат Правительства Республики Казахстан сводную информацию о ходе выполнения мероприятий плана-графика.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постановления Правительства РК от 17.03.2023 </w:t>
      </w:r>
      <w:r>
        <w:rPr>
          <w:rFonts w:ascii="Times New Roman"/>
          <w:b w:val="false"/>
          <w:i w:val="false"/>
          <w:color w:val="00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2022 года № 426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ПЛАН-ГРАФИК</w:t>
      </w:r>
      <w:r>
        <w:br/>
      </w:r>
      <w:r>
        <w:rPr>
          <w:rFonts w:ascii="Times New Roman"/>
          <w:b/>
          <w:i w:val="false"/>
          <w:color w:val="000000"/>
        </w:rPr>
        <w:t>развития спортивной инфраструктуры, включающий строительство новых, реконструкцию, модернизацию и дооснащение действующих объектов (в том числе на базе образовательных заведений) на 2022 – 2025 годы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План с изменением, внесенным постановлением Правительства РК от 17.03.2023 </w:t>
      </w:r>
      <w:r>
        <w:rPr>
          <w:rFonts w:ascii="Times New Roman"/>
          <w:b w:val="false"/>
          <w:i w:val="false"/>
          <w:color w:val="ff0000"/>
          <w:sz w:val="28"/>
        </w:rPr>
        <w:t>№ 236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объекта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Пропускная способность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Ответственный государственный орган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Основные этапы работ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завершения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и объем финансирования (миллион тенге)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1. Строительство спортивной инфраструктуры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г. Нур-Султан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 в жилом массиве "Коктал" в районе "Сарыарка"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человек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Нур-Султана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 в жилом массиве "Ондирис" в районе "Байконыр"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человек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Нур-Султана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 в жилом массиве "Ильинка" в районе Есиль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Нур-Султана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53,2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 в жилом массиве "Железнодорожный"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Нур-Султана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8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г. Шымкент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Ипподром школы по конным видам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человек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Шымкента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источники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Акмолинская область
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 в селе Жаксы Жаксынского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(НФ)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Актюбинская область
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комплекс ангарного типа в селе Жагабулак Батпаккольского сельского округа Мугалжарского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 в селе Жаркамыс Байганинского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95,5 (республиканский бюджет)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 в селе Жарлы Байганинского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78,0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Здание ангарного типа в селе Курлыс Иргизского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 (республиканский бюджет)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ангарного типа в селе Сагашили Мугалжарского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 года – ноябрь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(НФ)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комплекс ангарного типа в селе Дон Хромтауского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 года – ноябрь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272,6 (республиканский бюджет)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комплекс ангарного типа в селе Богетсай Хромтауского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 года – ноябрь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244,6 (республиканский бюджет)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 в селе Каратогай Мартукского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Актюбинской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 года – ноябрь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 (республиканский бюджет)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Алматинская область
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 в селе Лепсинск Алакольского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 года – ноябрь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532,7 тенге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 в селе Шелек Енбекшиказахского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 года – ноябрь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400,0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(НФ)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год- 845,0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(НФ)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комплекс на 50 мест в селе Малый Дехан Уйгурского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декабрь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-553,8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(НФ)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-218,7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(НФ)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комплекс на 60 мест в селе Кызылшекара Райымбекского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декабрь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441,3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комплекс на 70 мест в селе Сумбе Райымбекского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декабрь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430,2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(НФ)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комплекс на 80 мест в селе Бесколь Алакольского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декабрь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289,4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(НФ)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 (республиканский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комплекс на 90 мест в селе Большой Шыган Панфиловского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декабрь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500,0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(НФ)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241,8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(НФ)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комплекс на 100 мест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селе Пиджим Панфиловского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область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 года – ноябрь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 – 600,0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(НФ)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год – 284,0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(НФ)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Атырауская область
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Школа-интернат для одаренных в спорте детей в городе Атырау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 года – ноябрь 2024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9 920,0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 в селе Дамбы города Атырау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2021 года – ноябрь 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 в жилом массиве "Химпоселок" города Атырау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381,9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 в жилом массиве "Бирлик" города Атырау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 в селе Тущыкудук Исатайского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декабрь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159,1 (республиканский бюджет)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 в селе имени Х.Ергалиева Исатайского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март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(НФ)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2022 года – ноябрь 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 в городе Кулсары Жылойского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январь-март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(другие источники)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2022 года – август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 в селе Коктогай Индерского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– декабрь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(республикансий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2021 года – ноябрь 2022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Западно-Казахстанская область
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 на 320 мест в поселке Таскала Таскалинского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706,4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(другие источники)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 на 320 мест в поселке Казталов Казталовского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610,8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(другие источники)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 на 160 мест в поселке Тайпак Акжайкского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468,2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(другие источники)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Культурно-спортивный комплекс в поселке Кызылтал Бурлинского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238,9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Многофункциональный спортивный комплекс с плавательным бассейном в городе Уральске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(частные инвестиции)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комплекс в поселке Жарсуат Бурлинского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февраль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2022 года – ноябрь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комплекс в поселке Кентубек Бурлинского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март 2024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 – ноябрь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спортивных залов в школах (в Бурлинском, Теректинском, Жангалинском, Сырымском районах и в городе Уральске)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Западно-Казахстанской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2022 года – ноябрь 2025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640,0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(другие источники)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Жамбылская область
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 в селе Б.Момышулы Жуалинского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года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 в селе Карасу Кордайского района (объект переходящий)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 в селе Аккол Таласского района (объект переходящий)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 в селе Сарыкемер Байзакского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– декабрь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 в селе Айша биби Жамбылского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– декабрь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338,0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 в селе Шыганак Мойынкумского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– декабрь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 в селе Аукатты Кордайского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– декабрь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 в селе Гродикова Жамбылского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– декабрь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 в селе Сарымолдаев Меркенского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– декабрь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 в селе Кулан Т.Рыскуловского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– декабрь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337,0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 в селе Ойык Таласского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– декабрь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 в селе Конаев Шуского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– декабрь</w:t>
            </w:r>
          </w:p>
          <w:bookmarkEnd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370,0</w:t>
            </w:r>
          </w:p>
          <w:bookmarkEnd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зала и столовой для СШ имени А.Пушкина в селе Базарбай Байзакского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– декабрь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266,4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6 классных комнат на 150 мест, столовая на 50 мест, спортзал, 3 мастерских для СШ № 21 в селе Андас батыр Меркенского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– декабрь</w:t>
            </w:r>
          </w:p>
          <w:bookmarkEnd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  <w:bookmarkEnd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10 классных комнат на 200 мест со спортивным залом для СШ № 48 в селе Ойтал Меркенского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– декабрь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523,7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столовой, спортзала, 2 кабинета и газоснабжение котельной с подключением газа к СШ Малдыбай в ауле Малдыбай Т.Рыскуловского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– декабрь</w:t>
            </w:r>
          </w:p>
          <w:bookmarkEnd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132,5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спортзала, предметных кабинетов, актового зала и газоснабжение котельной с реконструкцией существующей котельной СШ Октябрь Шаруа в ауле Каракат Т.Рыскуловского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– декабрь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спортзала для СШ Жанаталап Сарысуского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спортзала, актового зала, столовой СШ Г.Муратбаева в городе Шу Шуского района (пристройка аварийная)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399,1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спортзала для СШ №18 имени М.Ауезова в селе Шокпар Шуского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– декабрь</w:t>
            </w:r>
          </w:p>
          <w:bookmarkEnd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  <w:bookmarkEnd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спортзала СШ имени Шакирова в селе Толе би Шуского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– декабрь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спортзала, актового зала, столовой, учебных кабинетов, лаборатории, мастерских со сносом старых зданий Жамбылского индустриально-технологического колледжа в городе Таразе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– декабрь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538,0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пристройки на 300 мест, общежития на 300 мест, столовой, спортзала к зданию “ІТ” лицея-интерната для одаренных детей в 14 микрорайоне города Тараза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(дефицит мест)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Жамбылской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– декабрь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1 632,6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Карагандинская область
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с бассейном на 160 мест в городе Шахтинске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2019 года – ноябрь 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1 206,9</w:t>
            </w:r>
          </w:p>
          <w:bookmarkEnd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на 160 мест в поселке Жезды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2021 года – ноябрь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420,1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крытого плавательного бассейна в селе Нура Нуринского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2023 года – ноябрь 2024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440,8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крытого хоккейного корта в селе Шахтерское Нуринского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2021 года – ноябрь 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  <w:bookmarkEnd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(НФ)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на 100 мест в поселке Егиндыбулак Каркаралинского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2021 года – декабрь 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183,7</w:t>
            </w:r>
          </w:p>
          <w:bookmarkEnd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(НФ)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с бассейном на 320 мест в городе Жезказгане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2020 года – ноябрь 2024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1 709,0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триатлон-парка в Караганде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(частные инвестиции)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комплекса в микрорайоне Конырат города Балхаш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  <w:bookmarkEnd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поселке Актас города Сарань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2023 года – ноябрь 2024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поселке Сарышаган Актогайского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2022 года – декабрь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  <w:bookmarkEnd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крытого плавательного бассейна в поселке Осакаровка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2023 года – ноябрь 2024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"Центра борьбы" в городе Караганде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октябрь-декабрь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3 700,0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2023 года – декабрь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борьбы в городе Балхаше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 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509,0</w:t>
            </w:r>
          </w:p>
          <w:bookmarkEnd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комплекса для гребных видов спорта в городе Жезказгане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2023 года – ноябрь 2024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661,6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на 210 мест в поселке Жанаарка Жанааркинского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2022 года – ноябрь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крытого плавательного бассейна в селе Улытау Улытауского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Улытауского района, УС, УФКиС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– декабрь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  <w:bookmarkEnd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2023 года – ноябрь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крытого 50-м плавательного бассейна в городе Караганде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2022 года – ноябрь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6 500,0</w:t>
            </w:r>
          </w:p>
          <w:bookmarkEnd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комплекса гимнастики в городе Караганде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2023 года – февраль 2024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2024 года – сентябрь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крытого плавательного бассейна в городе Каркаралинске Каркаралинского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– декабрь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2023 года – ноябрь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крытого плавательного бассейна в селе Актогай Актогайского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февраль</w:t>
            </w:r>
          </w:p>
          <w:bookmarkEnd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2022 года – ноябрь 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на 100 мест в селе Шашубай, Актогайского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 – февраль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  <w:bookmarkEnd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2024 года – ноябрь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на 320 мест в городе Сарань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2022 года – февраль</w:t>
            </w:r>
          </w:p>
          <w:bookmarkEnd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2024 года – ноябрь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крытого плавательного бассейна в городе Каражал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2022 года – ноябрь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на 160 мест в поселке Топар Абайского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2022 года – ноябрь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ипподрома в городе Караганде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человек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–декабрь</w:t>
            </w:r>
          </w:p>
          <w:bookmarkEnd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2 500,0</w:t>
            </w:r>
          </w:p>
          <w:bookmarkEnd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2024 года – ноябрь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Кызылординская область
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кент Жалагаш Жалагашско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 района на 300 чел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человек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2021 года – ноябрь 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(НФ)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кент Жосалы Кармакшинского района на 300 чел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2021 года – ноябрь 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(НФ)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комплекса в населенном пункте Камыстыбас Аральского района на 300 чел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2021 года – ноябрь 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  <w:bookmarkEnd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(НФ)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комплекса в населенном пункте Аманоткел Аральского района на 300 чел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2021 года – ноябрь 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(НФ)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комплекса на 300 человек в селе К.Примова аульного округа Кумжиек Казалинского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2021 года – ноябрь 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(НФ)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комплекса на 300 человек в селе Махамбетов города Кызылорды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2021 года – ноябрь 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будет построен при поддержке корпоративного фонда "Samruk-Kazyna Trust"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 оздоровительного комплекса на 300 человек в кент Акай Кармакшинского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Кызылординской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декабрь</w:t>
            </w:r>
          </w:p>
          <w:bookmarkEnd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  <w:bookmarkEnd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(НФ)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250,3 (республиканский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Мангистауская область
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комплекс "Jaqsy"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февраль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(частные инвестиции)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2022 года – ноябрь 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 в поселке Тенге города Жанаозена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– декабрь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(НФ),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 в селе Умирзак города Актау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– декабрь</w:t>
            </w:r>
          </w:p>
          <w:bookmarkEnd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  <w:bookmarkEnd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Физкультурно-оздоровительный комплекс в селе Атамекен Мунайлинского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– декабрь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435,0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(частные инвестиции)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зал ангарного типа 8 единиц в городе Жанаозене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март 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(частные инвестиции)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2022 года – ноябрь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Большой стадион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Мангистауской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март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(частные инвестиции)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2023 года – ноябрь 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Туркестанская область
</w:t>
            </w:r>
          </w:p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олимпийского резерва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– декабрь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2023 года –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конно-спортивного комплекса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 года –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2023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(частные инвестиции)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школы высшего спортивного мастерства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– декабрь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2023 года –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областного врачебно-физкультурного диспансера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март 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апрель 2022 года –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областной спортивной школы-интерната для одаренных детей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– декабрь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3 700,0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2023 года –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ноябрь 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Павлодарская область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селе Мойылды города Павлодара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 2022 года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297,9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(НФ)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полноразмерного футбольного поля с искусственным травяным покрытием в городе Аксу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 2023 года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126,7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селе Кожамжар Актогайского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117,9</w:t>
            </w:r>
          </w:p>
          <w:bookmarkEnd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(НФ)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селе Береке Достыкского сельского округа города Аксу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 2022 года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311,1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(НФ)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селе имени М. Омарова сельского округа имени М. Омарова города Аксу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312,1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(НФ)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Северо-Казахстанская область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физкультурно-оздоровительного комплекса в селе Новоишимское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– декабрь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396,0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2023 года – ноябрь 2025 года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Восточно-Казахстанская область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плавательного бассейна в городе Аягоз Аягозского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– декабрь</w:t>
            </w:r>
          </w:p>
          <w:bookmarkEnd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  <w:bookmarkEnd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плавательного бассейна в селе Кокпекты Кокпектинского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197,6</w:t>
            </w:r>
          </w:p>
          <w:bookmarkEnd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(НФ)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спортивного модуля в селе Айыртау Уланского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  <w:bookmarkEnd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(республиканский бюджет)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2. Реконструкция, модернизация действующих спортивных объектов
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Нур-Султан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комплекс "Казахстан"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25 000,0</w:t>
            </w:r>
          </w:p>
          <w:bookmarkEnd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 имени Кажымукана Мунайтпасова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Астаны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8 000,0</w:t>
            </w:r>
          </w:p>
          <w:bookmarkEnd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Алматы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спортивной площадки тридцати школ на 2022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февраль</w:t>
            </w:r>
          </w:p>
          <w:bookmarkEnd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  <w:bookmarkEnd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– ноябрь</w:t>
            </w:r>
          </w:p>
          <w:bookmarkEnd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спортивной площадки двадцати школ на 2022 год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февраль</w:t>
            </w:r>
          </w:p>
          <w:bookmarkEnd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  <w:bookmarkEnd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– ноябрь 2023 года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Алматинская область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центрального стадиона в городе Саркан Сарканского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2022 года – ноябрь 2023 года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  <w:bookmarkEnd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центрального стадиона в городе Талдыкоргане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Алматинской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февраль</w:t>
            </w:r>
          </w:p>
          <w:bookmarkEnd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  <w:bookmarkEnd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2022 года – ноябрь 2023 года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Атырауская область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спортивного комплекса "Ривьера" в городе Атырау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 2022 года – ноябрь 2023 года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  <w:bookmarkEnd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(частные инвестиции)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центрального стадиона в селе Миялы Кызылкогинского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 2022 года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  <w:bookmarkEnd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(республиканский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спортивного комплекса и центрального стадиона в поселке Макат Макатского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2023 года – ноябрь 2024 года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  <w:bookmarkEnd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центрального стадиона имени С.Курмангазы Курмангазинского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Атырауской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 2025 года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  <w:bookmarkEnd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Карагандинская область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стадиона "Горняк" в городе Каражал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Карагандинской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341,0</w:t>
            </w:r>
          </w:p>
          <w:bookmarkEnd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Туркестанская область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спортивного комплекса специализированной детско-юношеской спортивной школы олимпийского резерва имени А. Нурмаханова и строительство дополнительного здания на 320 мест в городе Туркестане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Туркестанской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ноябрь</w:t>
            </w:r>
          </w:p>
          <w:bookmarkEnd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1 978,0</w:t>
            </w:r>
          </w:p>
          <w:bookmarkEnd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Восточно-Казахстанская область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стадиона "Локомотив" в городе Семей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декабрь</w:t>
            </w:r>
          </w:p>
          <w:bookmarkEnd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365,5</w:t>
            </w:r>
          </w:p>
          <w:bookmarkEnd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стадиона "Восток" в городе Усть-Каменогорске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декабрь</w:t>
            </w:r>
          </w:p>
          <w:bookmarkEnd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365,5</w:t>
            </w:r>
          </w:p>
          <w:bookmarkEnd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стадиона "Сокол" в городе Риддере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декабрь</w:t>
            </w:r>
          </w:p>
          <w:bookmarkEnd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365,5</w:t>
            </w:r>
          </w:p>
          <w:bookmarkEnd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стадиона в селе Курчум Курчумского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– декабрь</w:t>
            </w:r>
          </w:p>
          <w:bookmarkEnd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365,5</w:t>
            </w:r>
          </w:p>
          <w:bookmarkEnd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декабрь</w:t>
            </w:r>
          </w:p>
          <w:bookmarkEnd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стадиона в городе Алтай района Алтай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– декабрь</w:t>
            </w:r>
          </w:p>
          <w:bookmarkEnd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365,5</w:t>
            </w:r>
          </w:p>
          <w:bookmarkEnd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– декабрь</w:t>
            </w:r>
          </w:p>
          <w:bookmarkEnd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</w:t>
            </w:r>
          </w:p>
          <w:bookmarkEnd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стадиона в поселке Новая Бухтарма района Алтай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– декабрь</w:t>
            </w:r>
          </w:p>
          <w:bookmarkEnd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365,5</w:t>
            </w:r>
          </w:p>
          <w:bookmarkEnd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2023 года – ноябрь 2024 года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стадиона в селе Улкен Нарым Катон-Карагайского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– декабрь</w:t>
            </w:r>
          </w:p>
          <w:bookmarkEnd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365,5</w:t>
            </w:r>
          </w:p>
          <w:bookmarkEnd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2023 года – ноябрь 2024 года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 года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стадиона в селе Белоусовка Глубоковского района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человек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Восточно-Казахстанской области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 – декабрь</w:t>
            </w:r>
          </w:p>
          <w:bookmarkEnd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365,5</w:t>
            </w:r>
          </w:p>
          <w:bookmarkEnd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строительно – монтажные работы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2024 года – ноябрь 2025 года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ввод в эксплуатацию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3. Дооснащение действующих спортивных объектов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объекта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Ответственный госорган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завершения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Перечень спортивного инвентаря и оборудования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Источник и объем финансирования (в том числе переориентированные с профессионального спорта)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город Алматы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"Специализированная детско-юношеская школа олимпийского резерва № 2"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инвентарь для легкоатлетического манежа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  <w:bookmarkEnd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"Специализированная детско-юношеская школа олимпийского резерва № 9"</w:t>
            </w:r>
          </w:p>
          <w:bookmarkEnd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города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</w:t>
            </w:r>
          </w:p>
          <w:bookmarkEnd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спортивный инвентарь для гимнастического зала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  <w:bookmarkEnd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Акмолинская область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Общеобразовательные средние школы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Акмолинской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дооснащение образовательных средних школ спортивным инвентарем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293,0</w:t>
            </w:r>
          </w:p>
          <w:bookmarkEnd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Павлодарская область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"Спортивный клуб по национальным и народным видам спорта имени Каирбаева"</w:t>
            </w:r>
          </w:p>
          <w:bookmarkEnd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коневозка (скотовозка), 8 голов спортивных лошадей для конных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  <w:bookmarkEnd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спортивные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</w:t>
            </w:r>
          </w:p>
          <w:bookmarkEnd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год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дооснащение 6-ти спортивных организаций спортивным инвентарем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  <w:bookmarkEnd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Северо-Казахстанская область
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спортивные организации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 Северо-Казахстанской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дооснащение 27-ми спортивных организаций спортивным инвентарем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  <w:bookmarkEnd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(местный бюджет)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