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cf8a" w14:textId="2afc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2022 года № 417.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республиканские государственные учреждения – территориальные органы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республиканские государственные учреждения – территориальные органы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республиканских государственных учреждений осуществляется за счет и в пределах средств, предусмотренных в республиканском бюджете для Министерства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417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государственных учреждений – территориальных органов Министерства юстиции Республики Казахстан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"Департамент юстиции Алматинской области Министерства юстиции Республики Казахстан" путем выделения из него республиканского государственного учреждения "Департамент юстиции области Жетісу Министерства юстиции Республики Казахстан".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республиканское государственное учреждение "Департамент юстиции Восточно-Казахстанской области Министерства юстиции Республики Казахстан" путем выделения из него республиканского государственного учреждения "Департамент юстиции области Абай Министерства юстиции Республики Казахстан".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республиканское государственное учреждение "Департамент юстиции Карагандинской области Министерства юстиции Республики Казахстан" путем выделения из него республиканского государственного учреждения "Департамент юстиции области Ұлытау Министерства юстиции Республики Казахстан".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417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 – территориальных органов Министерства юстиции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"Межрайонное управление юстиции города Текели Департамента юстиции Алматинской области Министерства юстиции Республики Казахстан" в республиканское государственное учреждение "Межрайонное управление юстиции города Текели Департамента юстиции области Жетісу Министерства юстиции Республики Казахстан".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"Панфиловское межрайонное управление юстиции Департамента юстиции Алматинской области Министерства юстиции Республики Казахстан" в республиканское государственное учреждение "Управление юстиции Панфиловского района Департамента юстиции области Жетісу Министерства юстиции Республики Казахстан".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"Аксуское межрайонное управление юстиции Департамента юстиции Алматинской области Министерства юстиции Республики Казахстан" в республиканское государственное учреждение "Аксуское межрайонное управление юстиции Департамента юстиции области Жетісу Министерства юстиции Республики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"Жанааркинское межрайонное управление юстиции Департамента юстиции Карагандинской области Министерства юстиции Республики Казахстан" в республиканское государственное учреждение "Жанааркинское межрайонное управление юстиции Департамента юстиции области Ұлытау Министерства юстиции Республики Казахстан".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"Межрайонное управление юстиции города Жезказгана Департамента юстиции Карагандинской области Министерства юстиции Республики Казахстан" в республиканское государственное учреждение "Межрайонное управление юстиции города Жезказгана Департамента юстиции области Ұлытау Министерства юстиции Республики Казахстан".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"Шемонаихинское межрайонное управление юстиции Департамента юстиции Восточно-Казахстанской области Министерства юстиции Республики Казахстан" в республиканское государственное учреждение "Межрайонное управление юстиции города Риддера Департамента юстиции Восточно-Казахстанской области Министерства юстиции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"Тарбагатайское межрайонное управление юстиции Департамента юстиции Восточно-Казахстанской области Министерства юстиции Республики Казахстан" в республиканское государственное учреждение "Курчумское межрайонное управление юстиции Департамента юстиции Восточно-Казахстанской области Министерства юстиции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"Урджарское межрайонное управление юстиции Департамента юстиции Восточно-Казахстанской области Министерства юстиции Республики Казахстан" в республиканское государственное учреждение "Урджарское межрайонное управление юстиции Департамента юстиции области Абай Министерства юстиции Республики Казахстан".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"Межрайонное управление юстиции города Семей Департамента юстиции Восточно-Казахстанской области Министерства юстиции Республики Казахстан" в республиканское государственное учреждение "Межрайонное управление юстиции города Семей Департамента юстиции области Абай Министерства юстиции Республики Казахстан".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"Межрайонное управление юстиции города Капшагая Департамента юстиции Алматинской области Министерства юстиции Республики Казахстан" в республиканское государственное учреждение "Илийское межрайонное управление юстиции Департамента юстиции Алматинской области Министерства юстиции Республики Казахстан".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 № 417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 Министерства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юстиции области Абай Министерства юстиции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юстиции Акмолинской области Министерства юстиции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юстиции Актюбинской области Министерства юстиции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юстиции Алматинской области Министерства юстиции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юстиции Атырауской области Министерства юстиции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юстиции Восточно-Казахстанской области Министерства юстиции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юстиции Жамбылской области Министерства юстиции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юстиции области Жетісу Министерства юстиции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юстиции Западно-Казахстанской области Министерства юстиции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юстиции Карагандинской области Министерства юстиции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юстиции Кызылординской области Министерства юстиции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юстиции Костанайской области Министерства юстиции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юстиции Мангистауской области Министерства юстиции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юстиции Павлодарской области Министерства юстиции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юстиции Северо-Казахстанской области Министерства юстиции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юстиции Туркестанской области Министерства юстиции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юстиции области Ұлытау Министерства юстиции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юстиции города Нур-Султана Министерства юстиции Республики Казахстан.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юстиции города Алматы Министерства юстиции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юстиции города Шымкента Министерства юстиции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Межрайонное управление юстиции города Семей Департамента юстиции области Абай Министерства юстиции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Урджарское межрайонное управление юстиции Департамента юстиции области Абай Министерства юстиции Республики Казахстан.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Аккольское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Есильское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Целиноградское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Бурабайское межрайонное управление юстиции Департамента юстиции Акмолинской области Министерства юстиции Республики Казахстан.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Енбекшиказахское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Карасайское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Илийское межрайонное управление юстиции Департамента юстиции Алматинской области Министерства юстиции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Мугалжарское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Уилское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Хромтауское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Шалкарское межрайонное управление юстиции Департамента юстиции Актюбинской области Министерства юстиции Республики Казахстан.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Жылыойское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Махамбетское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Курмангазинское межрайонное управление юстиции Департамента юстиции Атырауской области Министерства юстиции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Алтайское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Курчумское межрайонное управление юстиции Департамента юстиции Восточно-Казахстанской области Министерства юстиции Республики Казахстан.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Межрайонное управление юстиции города Риддера Департамента юстиции Восточно-Казахстанской области Министерства юстиции Республики Казахстан.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Аксуское межрайонное управление юстиции Департамента юстиции области Жетісу Министерства юстиции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юстиции Панфиловского района Департамента юстиции области Жетісу Министерства юстиции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Межрайонное управление юстиции города Текели Департамента юстиции области Жетісу Министерства юстиции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Жамбылское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Т. Рыскуловское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Таласское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Шуское межрайонное управление юстиции Департамента юстиции Жамбылской области Министерства юстиции Республики Казахстан.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Акжаикское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Бурлинское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Межрайонное управление юстиции района Бәйтерек Департамента юстиции Западно-Казахстанской области Министерства юстиции Республики Казахстан.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Казталовское межрайонное управление юстиции Департамента юстиции Западно-Казахстанской области Министерства юстиции Республики Казахстан.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Межрайонное управление юстиции города Темиртау Департамента юстиции Карагандинской области Министерства юстиции Республики Казахстан.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Управление юстиции Каркаралинского района Департамента юстиции Карагандинской области Министерства юстиции Республики Казахстан.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Межрайонное управление юстиции города Балхаша Департамента юстиции Карагандинской области Министерства юстиции Республики Казахстан.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Аулиекольское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Житикаринское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Мендыкаринское межрайонное управление юстиции Департамента юстиции Костанайской области Министерства юстиции Республики Казахстан.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Межрайонное управление юстиции Беимбета Майлина Департамента юстиции Костанайской области Министерства юстиции Республики Казахстан.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Межрайонное управление юстиции города Аркалыка Департамента юстиции Костанайской области Министерства юстиции Республики Казахстан.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Аральское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Кармакшинское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Жанакорганское межрайонное управление юстиции Департамента юстиции Кызылординской области Министерства юстиции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Межрайонное управление юстиции города Жанаозена Департамента юстиции Мангистауской области Министерства юстиции Республики Казахстан.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Управление юстиции Бейнеуского района Департамента юстиции Мангистауской области Министерства юстиции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Мангистауское межрайонное управление юстиции Департамента юстиции Мангистауской области Министерства юстиции Республики Казахстан.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Межрайонное управление юстиции города Аксу Департамента юстиции Павлодарской области Министерства юстиции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Актогайское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Теренкольское межрайонное управление юстиции Департамента юстиции Павлодарской области Министерства юстиции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Межрайонное управление юстиции города Экибастуза Департамента юстиции Павлодарской области Министерства юстиции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Кызылжарское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Межрайонное управление юстиции имени Шал акына Департамента юстиции Северо-Казахстанской области Министерства юстиции Республики Казахстан.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Тайыншинское межрайонное управление юстиции Департамента юстиции Северо-Казахстанской области Министерства юстиции Республики Казахстан.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Межрайонное управление юстиции имени Габита Мусрепова Департамента юстиции Северо-Казахстанской области Министерства юстиции Республики Казахстан.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Межрайонное управление юстиции города Кентау Департамента юстиции Туркестанской области Министерства юстиции Республики Казахстан.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Жетысайское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Ордабасинское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Сайрамское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Сарыагашское межрайонное управление юстиции Департамента юстиции Туркестанской области Министерства юстиции Республики Казахстан.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Жанааркинское межрайонное управление юстиции Департамента юстиции области Ұлытау Министерства юстиции Республики Казахстан.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Межрайонное управление юстиции города Жезказгана Департамента юстиции области Ұлытау Министерства юстиции Республики Казахстан.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