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1025e" w14:textId="57102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и переименовании некоторых организаций образования Алматинской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июня 2022 года № 370.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4-1)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марта 1996 года № 281 "Об утверждении Правил присвоения наименования аэропортам, портам, железнодорожным вокзалам, железнодорожным станциям, станциям метрополитена, автовокзалам, автостанциям, физико-географическим и другим объектам государственной собственности на территории Республики Казахстан, а также переименования, уточнения и изменения транскрипции их наименований и присвоения собственных имен лиц государственным юридическим лицам, юридическим лицам с участием государства"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следующим организациям образования: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государственному коммунальному учреждению "Средняя школа № 46" государственного учреждения "Отдел образования по Илийскому району Управления образования Алматинской области" имя аль-Фараби;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коммунальному государственному учреждению "ІТ школа-лицей № 28" государственного учреждения "Отдел образования по городу Талдыкорган Управления образования Алматинской области" имя Кулжабая Касымова;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коммунальному государственному учреждению "Средняя школа № 9 с дошкольным мини-центром" государственного учреждения "Отдел образования по городу Талдыкорган Управления образования Алматинской области" имя Сайына Муратбекова;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коммунальному государственному учреждению "Областная специализированная школа-интернат-колледж олимпийского резерва в городе Талдыкорган" государственного учреждения "Управление физической культуры и спорта Алматинской области" имя Жаксылыка Ушкемпирова.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Переименовать коммунальное государственное учреждение "Средняя школа 1 Мая" государственного учреждения "Отдел образования по Карасайскому району Управления образования Алматинской области" в коммунальное государственное учреждение "Средняя школа имени Капал батыра" государственного учреждения "Отдел образования по Карасайскому району Управления образования Алматинской области".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