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0b00" w14:textId="9630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2022 года № 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внесения изменений, прекращения действия соглашения об инвестиционных обязательствах;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</w:t>
      </w:r>
      <w:r>
        <w:rPr>
          <w:rFonts w:ascii="Times New Roman"/>
          <w:b w:val="false"/>
          <w:i w:val="false"/>
          <w:color w:val="000000"/>
          <w:sz w:val="28"/>
        </w:rPr>
        <w:t>форму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инвестиционных обязательствах.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312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заключения, внесения изменений, прекращения действия соглашения об инвестиционных обязательствах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заключения, внесения изменений, прекращения действия соглашения об инвестиционных обязательствах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 Республики Казахстан (далее – Предпринимательский кодекс) и определяют порядок заключения, внесения изменений, прекращения действия соглашения об инвестиционных обязательствах.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8"/>
    <w:bookmarkStart w:name="z3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9"/>
    <w:bookmarkStart w:name="z3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инвестиционных обязательствах (далее – соглашение) – инвестиционный проект по договору, заключаемому между Правительством Республики Казахстан и юридическим лицом, предусматривающий обязательства юридического лица финансированию капитализируемых последующих расходов и (или) расходов на приобретение, производство, строительство новых долгосрочных активов, а также финансированию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в течение восьми лет, включая год подачи заявки на заключение такого соглашения, суммарно в размере не менее семидесятипятимиллионнократного месячного расчетного показателя, установленного законом о республиканском бюджете и действующего на 1 января года, в котором подана заявка на его заключение;</w:t>
      </w:r>
    </w:p>
    <w:bookmarkEnd w:id="10"/>
    <w:bookmarkStart w:name="z3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состоятельность – источники финансирования средств (собственные или заемные средства) с указанием наименования и номера документа, подтверждающего наличие средств;</w:t>
      </w:r>
    </w:p>
    <w:bookmarkEnd w:id="11"/>
    <w:bookmarkStart w:name="z3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– заявка на заключение соглашения об инвестиционных обязательствах;</w:t>
      </w:r>
    </w:p>
    <w:bookmarkEnd w:id="12"/>
    <w:bookmarkStart w:name="z3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инвестор, являющийся юридическим лицом Республики Казахстан, соответствующий одновременно условиям, предусмотренным пунктом 2 статьи 283-2 Предпринимательского кодекса.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соглашения об инвестиционных обязательствах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заключения соглашения заявитель обращается в уполномоченный орган по инвестициям с приложением следующих документов на государственном и русском языках на бумажном носителе:</w:t>
      </w:r>
    </w:p>
    <w:bookmarkEnd w:id="15"/>
    <w:bookmarkStart w:name="z2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заключение соглашения по форме согласно приложению 1 к настоящим Правилам;</w:t>
      </w:r>
    </w:p>
    <w:bookmarkEnd w:id="16"/>
    <w:bookmarkStart w:name="z2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заявителя;</w:t>
      </w:r>
    </w:p>
    <w:bookmarkEnd w:id="17"/>
    <w:bookmarkStart w:name="z2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заявителя;</w:t>
      </w:r>
    </w:p>
    <w:bookmarkEnd w:id="18"/>
    <w:bookmarkStart w:name="z2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финансовую состоятельность заявителя;</w:t>
      </w:r>
    </w:p>
    <w:bookmarkEnd w:id="19"/>
    <w:bookmarkStart w:name="z2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бизнес-план, разработанный в соответствии с требованиями к составлению бизнес-плана инвестиционного проекта, согласно приложению 2 к настоящим Правилам;</w:t>
      </w:r>
    </w:p>
    <w:bookmarkEnd w:id="20"/>
    <w:bookmarkStart w:name="z2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комплексной вневедомственной экспертизы проектов строительства, заверенное подписью руководителя, в порядке, определенном законодательством Республики Казахстан.</w:t>
      </w:r>
    </w:p>
    <w:bookmarkEnd w:id="21"/>
    <w:bookmarkStart w:name="z2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подпунктами 5) и 6) настоящего пункта Правил, прилагаются при реализации инвестиционных проектов.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Уполномоченный орган по инвестициям принимает и рассматривает заявление и приложенные к нему документы на соответствие статьи 283-2 Предпринимательского кодекса в течение пяти рабочих дней со дня поступления заявления.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дни, согласно Трудовому кодексу Республики Казахстан прием заявления осуществляется следующим рабочим днем.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несоответствия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инвестициям возвращает заявителю документы без рассмотрения в течение пяти рабочих дней со дня поступления заявления. Возврат документов не является основанием для отказа в рассмотрении заявления при повторном обращении заявителя после устранения причин отказа в рассмотрении документов на заключение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инвестициям в течение пяти рабочих дней со дня поступления заявления запрашивает сведения согласно пункту 7 настоящих Правил:</w:t>
      </w:r>
    </w:p>
    <w:bookmarkEnd w:id="26"/>
    <w:bookmarkStart w:name="z2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уполномоченного органа, осуществляющего руководство в сфере обеспечения поступлений налогов и платежей в бюджет;</w:t>
      </w:r>
    </w:p>
    <w:bookmarkEnd w:id="27"/>
    <w:bookmarkStart w:name="z2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субъектов предпринимательства.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осуществляющий руководство в сфере обеспечения поступлений налогов и платежей в бюджет, в течение пяти рабочих дней со дня получения запроса представляет сведения о наличии или отсутствии задолженности по налогам и другим обязательным платежам в бюджет и задолженности по социальным платежам у заявителя на дату рассмотрения запроса.</w:t>
      </w:r>
    </w:p>
    <w:bookmarkEnd w:id="29"/>
    <w:bookmarkStart w:name="z3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задолженности у заявителя по налогам и другим обязательным платежам в бюджет и задолженности по социальным платежам являются основанием для возвращения заявления в целях устранения замечаний.</w:t>
      </w:r>
    </w:p>
    <w:bookmarkEnd w:id="30"/>
    <w:bookmarkStart w:name="z3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выявленных замечаний заявитель вправе повторно направить заявление в течение 30 рабочих дней со дня его возврата.</w:t>
      </w:r>
    </w:p>
    <w:bookmarkEnd w:id="31"/>
    <w:bookmarkStart w:name="z3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инвестициям запрашивает в реестре субъектов предпринимательства сведения о категории субъекта предпринимательства в отношении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утвержденными приказом Заместителя Премьер-Министра – Министра национальной экономики Республики Казахстан от 30 сентября 2024 года № 78 (зарегистрирован в реестре государственной регистрации нормативных правовых актов под № 35170).</w:t>
      </w:r>
    </w:p>
    <w:bookmarkEnd w:id="32"/>
    <w:bookmarkStart w:name="z3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заявителя условиям пункта 2 статьи 283-2 Предпринимательского кодекса является основанием для отказа в рассмотрении заявления.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отсутствии задолженности по налогам, другим обязательным платежам в бюджет и социальным платежам, а также соответствии заявителя условиям пункта 2 статьи 283-2 Предпринимательского кодекса уполномоченный орган по инвестициям в установленном порядке разрабатывает проект постановления Правительства Республики Казахстан для подписания такого соглашения.</w:t>
      </w:r>
    </w:p>
    <w:bookmarkEnd w:id="34"/>
    <w:bookmarkStart w:name="z3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подготавливается уполномоченным органом по инвестициям в установленном законодательством порядке в соответствии с типовой формой соглашения.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заключении соглашения принимается Правительством Республики Казахстан на основании заявления, прилагаемых к нему документов заявителя при соответствии условиям для заключения соглашения и сведений уполномоченного органа, осуществляющего руководство в сфере обеспечения поступлений налогов и платежей в бюджет.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Правительства Республики Казахстан для заключения соглашения указывается должностное лицо, которое наделяется полномочиями на подписание соглашения от имени Правительства Республики Казахстан.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Одобренный постановлением Правительства Республики Казахстан проект соглашения в двух экземплярах направляется заявителю для подписания и заверения печатью (при наличии).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тридцати календарных дней со дня получения двух экземпляров соглашения подписывает их, заверяет печатью (при наличии) и направляет в уполномоченный орган по инвестициям.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изменений и прекращения действия соглашения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Изменения в соглашение могут вноситься исключительно в части изменения графика вложения инвестиций с учетом сохранения положений, установленных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изменений в график вложения инвестиций рассматривается уполномоченным органом по инвестициям на основании официального обращения заявителя с вложением пояснительной записки с подтверждающими документами и проекта графика вложения инвестиций.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инвестициям в течение десяти рабочих дней со дня поступления такого заявления запрашивает сведения согласно пункту 7 настоящих Правил.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орган, осуществляющий руководство в сфере обеспечения поступлений налогов и платежей в бюджет, в течение пяти рабочих дней со дня получения запроса представляет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Сведения о наличии задолженности у заявителя по налогам, другим обязательным платежам в бюджет и социальным платежам являются основанием для возвращения заявления для устранения замечаний.</w:t>
      </w:r>
    </w:p>
    <w:bookmarkEnd w:id="44"/>
    <w:bookmarkStart w:name="z3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выявленных замечаний заявитель вправе повторно направить заявление в течение 30 рабочих дней со дня его возврата.</w:t>
      </w:r>
    </w:p>
    <w:bookmarkEnd w:id="45"/>
    <w:bookmarkStart w:name="z3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заявителя условиям пункта 2 статьи 283-2 Предпринимательского кодекса является основанием для отказа в рассмотрении заявления.</w:t>
      </w:r>
    </w:p>
    <w:bookmarkEnd w:id="46"/>
    <w:bookmarkStart w:name="z3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постановления Правительства Республики Казахстан, предусматривающего внесение изменений в соглашение, осуществляется уполномоченным органом по инвестициям в течение десяти рабочих дней со дня получения сведений согласно пункту 14 настоящих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внесении изменений в соглашение принимается Правительством Республики Казахстан на основании официального обращения заявителя и прилагаемых к нему документов, указанных в пункте 12 настоящих Правил, при соответствии условиям для внесения изменений и согласования согласно сведениям уполномоченного органа, осуществляющего руководство в сфере обеспечения поступлений налогов и платежей в бюджет, и реестру субъектов предпринимательства.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Одобренный постановлением Правительства Республики Казахстан проект внесения изменений в соглашение в двух экземплярах направляется заявителю для подписания и заверения печатью (при наличии).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тридцати календарных дней со дня получения двух экземпляров проекта внесения изменений в соглашение подписывает их, заверяет печатью (при наличии) и направляет в уполномоченный орган по инвестициям.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Действие соглашения до истечения срока, указанного в пункте 5 статьи 283-2 Предпринимательского кодекса, может быть прекращено по соглашению сторон или в одностороннем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295-2 Предпринимательского кодекса.</w:t>
      </w:r>
    </w:p>
    <w:bookmarkEnd w:id="51"/>
    <w:bookmarkStart w:name="z3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обязательств и условий, предусмотренных частью первой пункта 1, пунктом 2, частью второй пункта 3 и пунктом 4 статьи 283-2 Предпринимательского кодекса, в период действия соглашения Правительство Республики Казахстан досрочно прекращает его действие в одностороннем порядке по истечении трех месяцев с даты направления уведомления.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досрочном прекращении соглашения юридическое лицо, заключившее такое соглашение, не позднее тридцати календарных дней с даты расторжения такого соглашения представляет дополнительную налоговую отчетность в порядке, определенном в соответствии с Налоговым кодексом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расторжения соглашения осуществляется в соответствии с условиями самого соглашения и учетом действующего законодательства Республики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обязательствах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об инвестиционных обязательствах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Сведения об инвесторе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 и фактическое 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соглашения об инвестиционных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в совокупном годовом доходе, исчисляемая по следующей формуле: (доход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за предыдущий год / совокупный доход за предыдущий год)* 100 %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Сведения об инвестиционном проекте (заполняется при реализации инвестиционного проекта)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инвестиционного проекта (область, район, город)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в соответствии с пунктом 1 статьи 283-2 Предпринимательского кодекса Республики Казахстан на предстоящие 8 лет, включая год подачи заявки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 (временные / постоянные)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годового финансирования обучения казахстанских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График вложения инвестиций по соглашению об инвестиционных обязательствах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обязательства, тысяч тенге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инвестиционных обязательств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Календарный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год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последующие годы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Виды налогов и платежей, уплачиваемых заявителем по состоянию на дату подачи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заключения,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прекращения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воздействие*;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раздел*.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юридическом лице: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(с указанием страны);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квазигосударственного сектора;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(приобретение, производство, строительство фиксированных активов);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создаваемых рабочих мест (временных и постоянных); 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выпускаемой продукции по классификатору продукции по видам экономической деятельности (КПВЭД РК).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инвестиционного проекта с указанием приобретаемых и используемых фиксированных активов;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инвестиционном проекте.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поставку оборудования: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новизну технологического оборудования (дата выпуска и модель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оборудования);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сбыт продукции – в какие регионы, каким потребителям, в какие страны за рубежом предполагается поставка. 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воздействие включает в себя: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ожидаемый социальный эффект при реализации проекта;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 в социально-экономическое развитие региона;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обязательства и намерения по развитию социально-экономического положения.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 в себя: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реализации проекта, источники финансирования: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анализ: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финансовую модель проекта;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внутреннюю норму доходности за жизненный цикл проекта;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простую норму прибыли (рентабельность).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Бизнес-план инвестиционного проекта необходимо прошить и пронумеровать, заверить подписью руководителя и печатью юридического лица (при наличии).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312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об инвестиционных обязательствах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об инвестиционных обязательствах заключено между Правительством Республики Казахстан в лице 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(далее – Правительство), и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Республики Казахстан, номер, дата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_____________________________________________________ (далее – инвестор),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 или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стороны.</w:t>
      </w:r>
    </w:p>
    <w:bookmarkStart w:name="z3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104"/>
    <w:bookmarkStart w:name="z3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благоприятного инвестиционного климата в Республике Казахстан является одним из приоритетных направлений экономической политики государства,</w:t>
      </w:r>
    </w:p>
    <w:bookmarkEnd w:id="105"/>
    <w:bookmarkStart w:name="z3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заинтересован в получении гарантий стабильности налогового законодательства в соответствии с пунктом 5 статьи 283-2 Предпринимательского кодекса Республики Казахстан (далее – Предпринимательский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737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при осуществлении инвестиций согласно настоящему соглашению,</w:t>
      </w:r>
    </w:p>
    <w:bookmarkEnd w:id="106"/>
    <w:bookmarkStart w:name="z3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инвестор заключили настоящее соглашение об инвестиционных обязательствах (далее – соглашение) и договорились о том, что соглашение будет регулировать их взаимные права и обязанности в течение срока его действия.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соглашении:</w:t>
      </w:r>
    </w:p>
    <w:bookmarkEnd w:id="109"/>
    <w:bookmarkStart w:name="z3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инвестиции – все виды имущества (кроме товаров, предназначенных для личного потребления), включая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долгосрочных активов, а также для реализации проекта государственно-частного партнерства, в том числе концессионного проекта;</w:t>
      </w:r>
    </w:p>
    <w:bookmarkEnd w:id="110"/>
    <w:bookmarkStart w:name="z3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обязательства – обязательства инвестора по финансированию капитализируемых последующих расходов и (или) расходов на приобретение, производство, строительство новых долгосрочных активов, а также финансированию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отчетности;</w:t>
      </w:r>
    </w:p>
    <w:bookmarkEnd w:id="111"/>
    <w:bookmarkStart w:name="z3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112"/>
    <w:bookmarkStart w:name="z3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стабильность налогового законодательства – гарантия стабильности при изменении налогового законодательства Республики Казахстан в соответствии с Налоговым кодексом.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соглашения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Предметом соглашения является осуществление инвестором инвестиционных обязательств в размере __________ тенге в течение восьми лет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15"/>
    <w:bookmarkStart w:name="z3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Инвестору, заключившему настоящее соглашение, гарантируется стабильность налогового законодательства Республики Казахстан в соответствии со статьей 283-2 Предпринимательского кодекса.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Осуществление инвестиций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Инвестиции включают в себя финансирование капитализируемых последующих расходов и (или) расходов на приобретение, производство, строительство новых долгосрочных активов, а также финансирование других затрат, увеличивающих стоимость долгосрочных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 (далее – инвестиции).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Инвестор направит на инвестиции _________ тенге.</w:t>
      </w:r>
    </w:p>
    <w:bookmarkEnd w:id="119"/>
    <w:bookmarkStart w:name="z2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финансирование не менее пятидесяти процентов от суммы инвестиционных обязательств, предусмотренной в пункте 2 настоящего соглашения, должно быть осуществлено в течение первых четырех лет, включая год подачи заявки на заключение настоящего соглашения.</w:t>
      </w:r>
    </w:p>
    <w:bookmarkEnd w:id="120"/>
    <w:bookmarkStart w:name="z2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инвестором инвестиционных обязательств:</w:t>
      </w:r>
    </w:p>
    <w:bookmarkEnd w:id="121"/>
    <w:bookmarkStart w:name="z2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товаров, работ и услуг по договорам, заключенным со взаимосвязанной стороной, учитывается в размере фактически понесенных расходов, но не более пятидесяти процентов от суммы обязательств, предусмотренной в пункте 2 настоящего соглашения;</w:t>
      </w:r>
    </w:p>
    <w:bookmarkEnd w:id="122"/>
    <w:bookmarkStart w:name="z2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на приобретение товаров, работ и услуг, стоимость которых учитывается в размере фактически понесенных расходов, со взаимосвязанной стороной такая взаимосвязанная сторона должна являться резидентом Республики Казахстан.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сумму инвестиций,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включаются инвестиции, осуществляемые инвестором в год подачи заявки на заключение соглашения.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Вложение инвестиций осуществляется инвестором в соответствии с графиком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определяющим календарный график вложения инвестиций инвестором.</w:t>
      </w:r>
    </w:p>
    <w:bookmarkEnd w:id="125"/>
    <w:bookmarkStart w:name="z15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Правительство в лице уполномоченного органа по инвестициям имеет право: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пределах, установленных законодательством Республики Казахстан, представлять Республику Казахстан при проведении переговоров с инвестором;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инвестора исполнения всех своих обязанностей и условий соглашения, а также запрашивать информацию, касающуюся исполнения соглашения;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объект инвестора, на котором осуществляется инвестиционный проект, с целью проверки исполнения обязательств в соответствии с графиком вложения инвестиций;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досрочно расторгнуть соглашение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соглашением;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 также иные права, предусмотренные законодательством Республики Казахстан.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Инвестор имеет право: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соглашению и действующему законодательству Республики Казахстан при осуществлении инвестиций;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 расторгнуть соглашение в соответствии с Предпринимательским кодексом и настоящим соглашением.</w:t>
      </w:r>
    </w:p>
    <w:bookmarkEnd w:id="135"/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Правительство в лице уполномоченного органа по инвестициям в пределах своей компетенции обязуется: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мониторинг исполнения обязательств в рамках соглашения;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взаимодействовать с государственными органами Республики Казахстан по вопросам внесения изменений и расторжения соглашения;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проект постановления Правительства Республики Казахстан для подписания соглашения;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в урегулировании инвестиционных споров с участием инвестора в досудебном порядке.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Инвестор обязуется: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инвестиции в размере и сроки,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положения настоящего соглашения;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ежегодно, начиная с года, следующего за годом заключения соглашения, осуществлять финансирование обучения казахстанских кадров в сумме не менее двадцати тысячекратного размера месячного расчетного показателя, установленного законом о республиканском бюджете и действующего на 1 января года, в котором осуществляется такое финансирование непрерывного обучения казахстанских кадров, и проводить работу по повышению их квалификации (юридическое лицо, являющееся недропользователем, осуществляет финансирование расходов, указанных в подпункте 3) настоящего пункта, в соответствии с законодательством Республики Казахстан о недрах и недропользовании); 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информацию о ходе осуществления инвестиций и соблюдать сроки представления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46"/>
    <w:bookmarkStart w:name="z17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несет ответственности за неисполнение каких-либо обязательств по соглашению, если такое неисполнение или задержка при выполнении вызваны обстоятельствами непреодолимой силы (далее – форс-мажор).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 и т.п.)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полной или частичной приостановке осуществления инвестиционных обязательств, вызванной обстоятельствами форс-мажора, период осуществления инвестиционных обязательств продлевается путем внесения изменений в график вложения инвестиций на срок действия форс-мажора и возобновляется со дня его прекращения. 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обстоятельств форс-мажора сторона, пострадавшая от него, в течение 15 рабочих дней со дня возникновения уведомляет об этом другую Сторону путем вручения письменного извещения с его указанием даты начала события и описанием обстоятельств форс-мажора.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обстоятельств форс-мажора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52"/>
    <w:bookmarkStart w:name="z18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Конфиденциальность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 в соответствии с законодательством Республики Казахстан соблюдают условия конфиденциальности по всем документам, информации и отчетам, относящимся к работе по реализации соглашения, в течение срока его действия.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Ни одна из сторон без получения письменного согласия другой стороны не вправе раскрывать информацию, касающуюся содержания соглашения, или иную информацию, считаемую конфиденциальной и связанную с осуществлением инвестиций, кроме случаев, когда: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используется в ходе судебного разбирательства;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представляется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представляется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представляется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Казахстан.</w:t>
      </w:r>
    </w:p>
    <w:bookmarkEnd w:id="159"/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Мониторинг за соблюдением условий соглашения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за соблюдением условий соглашения осуществляется уполномоченным органом по инвестициям.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заключения соглашения инвестор представляет годовой отчет о выполнении настоящего соглашения согласно графику вложения инвестиций, не позднее двадцать пятого февраля года, следующего за отчетным годом, с разбивкой инвестиционных обязательств по графику вложения инвестиций, приложением сводного реестра документов, подтверждающих выполнение обязательств, по форме, утвержденной уполномоченным органом по инвестициям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инвестором условий соглашения или неисполнения обязательств, уполномоченный орган по инвестициям направляет инвестору уведомление с указанием выявленных нарушений и предоставляет 3 (три) месяца для их устранения. В случае неустранения выявленных нарушений Правительство в лице уполномоченного органа по инвестициям в одностороннем порядке расторгает настоящее соглашение в соответствии с пунктом 31 настоящего соглашения.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08.12.2025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реализации графика вложения инвестиций инвестор в течение двух месяцев представляет в уполномоченный орган по инвестициям аудиторский отчет, который должен содержать: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осуществлении инвестиций согласно графику вложения инвестиций;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сводный реестр документов, подтверждающих вложение инвестиций в соответствии с графиком вложения инвестиций.</w:t>
      </w:r>
    </w:p>
    <w:bookmarkEnd w:id="166"/>
    <w:bookmarkStart w:name="z1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Разрешение споров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Стороны приложат все усилия для разрешения всех споров и разногласий, связанных с выполнением или интерпретацией любого из положений соглашения, путем переговоров между собой.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 Международного финансового центра "Астана", Международном арбитражном центре Международного финансового центра "Астана" или судебных органах Республики Казахстан, а также арбитражах, определяемых соглашением сторон.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Стороны не освобождаются от выполнения обязательств, установленных соглашением, до полного разрешения возникших споров и разногласий.</w:t>
      </w:r>
    </w:p>
    <w:bookmarkEnd w:id="170"/>
    <w:bookmarkStart w:name="z19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Применимое право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соглашения и других соглашений, подписанных на основе настоящего соглашения, применяется действующее право Республики Казахстан или Международного финансового центра "Астана".</w:t>
      </w:r>
    </w:p>
    <w:bookmarkEnd w:id="172"/>
    <w:bookmarkStart w:name="z20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Срок действия и вступления соглашения в силу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 действия соглашения определяется сроком действия гарантий стабильности налогового законодательства.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инвестиций определяется графиком вложения инвестиций.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соглашение вступает в силу со дня его регистрации.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Действие соглашения прекращается по истечении ______________________________. (дата)</w:t>
      </w:r>
    </w:p>
    <w:bookmarkEnd w:id="177"/>
    <w:bookmarkStart w:name="z20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Изменения, вносимые в соглашение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Стороны вправе вносить изменения в соглашение только в части изменения графика вложения инвестиций с учетом сохранения положений пунктов 3, 4, 10, 13 настоящего соглашения путем заключения дополнительных соглашений не более двух раз в год по взаимному согласию в соответствии с законодательством Республики Казахстан.</w:t>
      </w:r>
    </w:p>
    <w:bookmarkEnd w:id="179"/>
    <w:bookmarkStart w:name="z2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Условия расторжения соглашения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Действие соглашения до истечения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может быть прекращено досрочно по соглашению сторон или в одностороннем порядке в соответствии с настоящим разделом. 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досрочном прекращении соглашения юридическое лицо, заключившее такое соглашение, осуществляет перерасчет своих налоговых обязательств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неисполнении обязательств и условий, предусмотренных подпунктами 1), 2), 3), 4) пункта 10 соглашения, в период действия соглашения об инвестиционных обязательствах Правительство Республики Казахстан досрочно прекращает действие соглашения в одностороннем порядке по истечении трех месяцев с даты направления уведомления.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Инвестор вправе расторгнуть настоящее соглашение в одностороннем порядке с предварительным уведомлением уполномоченного органа по инвестициям не позднее 3 (трех) месяцев до даты расторжения настоящего соглашения.</w:t>
      </w:r>
    </w:p>
    <w:bookmarkEnd w:id="184"/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Язык соглашения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Текст соглашения, изменения, приложения, дополнительные документы, прилагаемые к настоящему соглашению, составляются на государственном и русском языках в двух экземплярах. Все экземпляры являются равно аутентичными и имеют одинаковую юридическую силу, если иное не предусмотрено условиями соглашения.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Стороны договариваются, что ___________ язык будет использоваться как язык общения. Со дня вступления соглашения в силу информация относительно выполнения условий соглашения составляется на ___________ языке.</w:t>
      </w:r>
    </w:p>
    <w:bookmarkEnd w:id="187"/>
    <w:bookmarkStart w:name="z2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Дополнительные положения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Уведомления и отчеты представляются собственноручно или отправляются почтой с уведомлением по следующему адресу: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инвестициям: ________________________________________; (название, юридический адрес, телефоны) руководитель уполномоченного органа по инвестициям: ____________________________; (фамилия, имя, отчество (при наличии)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инвестор: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____________________________________________________; (название, юридический и фактический адреса, телефоны, электронный адрес) руководитель инвестора: _____________________________________. (фамилия, имя, отчество (при наличии)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изменении адресов, указанных в соглашении, каждая из сторон в двухнедельный срок должна письменно уведомить об этом другую сторону.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наличии каких-либо расхождений между положениями приложений и самим соглашением последний имеет основополагающее значение.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Соглашение подписано __ _________ ____ года в городе Астане, Республика Казахстан, уполномоченными представителями Сторон.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лица Правительства Республики Казахстан: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</w:tc>
      </w:tr>
    </w:tbl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обязательствах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16.02.2023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вложения инвестиций 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обязательства, тысяч тенге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обязательств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М.П.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об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3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отчет о выполнении соглашения об инвестиционных обязательствах от "__"________20__года № 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Правительства РК от 08.12.2025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