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802c" w14:textId="2698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переименовании города Капшагая Алматинской области в город Қонаев"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2022 года № 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переименовании города Капшагая Алматинской области в город Қонаев".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переименовании города Капшагая Алматинской области в город Қонаев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город Капшагай Алматинской области в город Қонаев.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