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ce71" w14:textId="61ec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постановления Правительства Республики Казахстан от 3 сентября 2013 года № 909 "Об утверждении Правил осуществления собственником и (или) оператором, а также третьим лицом мер по защите персональных данных" и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2022 года № 219. Утратило силу постановлением Правительства Республики Казахстан от 9 октября 2025 года № 846.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09.10.2025 </w:t>
      </w:r>
      <w:r>
        <w:rPr>
          <w:rFonts w:ascii="Times New Roman"/>
          <w:b w:val="false"/>
          <w:i w:val="false"/>
          <w:color w:val="ff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13.07.2023 № </w:t>
      </w:r>
      <w:r>
        <w:rPr>
          <w:rFonts w:ascii="Times New Roman"/>
          <w:b w:val="false"/>
          <w:i w:val="false"/>
          <w:color w:val="000000"/>
          <w:sz w:val="28"/>
        </w:rPr>
        <w:t>№ 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цифрового развития, инноваций и аэрокосмической промышленности Республики Казахстан,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268-1), 268-2) и 268-3) следующего содержания: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"268-1) утверждение правил функционирования государственного сервиса контроля доступа к персональным данным;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268-2) утверждение правил интеграции с государственным сервисом контроля доступа к персональным данным;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268-3) создание консультативного совета по вопросам персональных данных и их защиты, а также определение порядка его формирования и деятельности;";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378-1) следующего содержания: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"378-1) согласование интеграции негосударственных объектов информатизации с объектами информатизации государственных органов и (или) государственных юридических лиц, при которой осуществляется передача персональных данных и (или) предоставляется доступ к персональным данным;".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с изменениями, внесенными постановлением Правительства РК от 13.07.2023 №</w:t>
      </w:r>
      <w:r>
        <w:rPr>
          <w:rFonts w:ascii="Times New Roman"/>
          <w:b w:val="false"/>
          <w:i w:val="false"/>
          <w:color w:val="00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