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317a51" w14:textId="4317a5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постановления Правительства Республики Казахстан от 29 июня 2015 года № 489 "Об определении лицензиара по осуществлению лицензирования деятельности в сферах углеводородов, обслуживания физических и юридических лиц" и от 29 декабря 2017 года № 918 "Об определении органа, уполномоченного на выдачу разрешений второй категории, и государственных органов, которые осуществляют согласование выдачи разрешений второй категории в сфере углеводородов, газа и газоснабжения"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23 февраля 2022 года № 81.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Внести в некоторые решения Правительства Республики Казахстан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29 июня 2015 года № 489 "Об определении лицензиара по осуществлению лицензирования деятельности в сферах углеводородов, обслуживания физических и юридических лиц":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Определить лицензиарами по осуществлению лицензирования деятельности согласно приложению к настоящему постановлению: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сфере углеводородов – Министерство энергетики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сфере обслуживания физических и юридических лиц – Комитет экологического регулирования и контроля Министерства экологии, геологии и природных ресурсов Республики Казахстан."; 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29 декабря 2017 года № 918 "Об определении органа, уполномоченного на выдачу разрешений второй категории, и государственных органов, которые осуществляют согласование выдачи разрешений второй категории в сфере углеводородов, газа и газоснабжения":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определении органа, уполномоченного на выдачу разрешений второй категории, и государственных органов, которые осуществляют согласование выдачи разрешений второй категории в сфере углеводородов";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Определить: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Министерство энергетики Республики Казахстан органом, уполномоченным на выдачу разрешений второй категории в сфере углеводородов,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государственные органы, которые осуществляют согласование выдачи разрешений второй категории в сфере углеводородов,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постановлению.";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Cмаилов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февраля 2022 года № 81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июня 2015 года № 489</w:t>
            </w:r>
          </w:p>
        </w:tc>
      </w:tr>
    </w:tbl>
    <w:bookmarkStart w:name="z24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Разрешения первой категории (лицензии)</w:t>
      </w:r>
    </w:p>
    <w:bookmarkEnd w:id="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лицензии и вида деятельности, для осуществления которой требуется наличие лицензии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деятельности, для осуществления которой требуется наличие лицензии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Лицензирование деятельности в сфере углеводородов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Лицензия на работы и услуги в сфере углеводородов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Промысловые исследования при разведке и добыче углеводородов.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 Сейсморазведочные работы при разведке и добыче углеводородов.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 Геофизические работы при разведке и добыче углеводородов.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 Прострелочно-взрывные работы в скважинах при разведке и добыче углеводородов.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 Бурение скважин на суше, на море и на внутренних водоемах при разведке и добыче углеводородов.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 Подземный ремонт, испытание, освоение, опробование, консервация, ликвидация скважин при разведке и добыче углеводородов.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 Цементация скважин при разведке и добыче углеводородов.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 Повышение нефтеотдачи нефтяных пластов и увеличение производительности скважин при разведке и добыче углеводородов.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Работы по предотвращению и ликвидации разливов на месторождениях углеводородов на море.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Эксплуатация нефтегазохимических производств.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 Составление базовых проектных документов для месторождений углеводородов и анализ разработки месторождений углеводородов.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 Составление технических проектных документов для месторождений углеводородов.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 Эксплуатация магистральных трубопроводов.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Лицензирование деятельности в сфере обслуживания физических и юридических лиц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Лицензия на выполнение работ и оказание услуг в области охраны окружающей среды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Природоохранное проектирование, нормирование для объектов I категории.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Переработка, обезвреживание, утилизация и (или) уничтожение опасных отходов.</w:t>
            </w:r>
          </w:p>
        </w:tc>
      </w:tr>
    </w:tbl>
    <w:bookmarkStart w:name="z3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февраля 2022 года № 81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декабря 2017 года № 918</w:t>
            </w:r>
          </w:p>
        </w:tc>
      </w:tr>
    </w:tbl>
    <w:bookmarkStart w:name="z41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Разрешения второй категории в сфере углеводородов</w:t>
      </w:r>
    </w:p>
    <w:bookmarkEnd w:id="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разрешительной процедуры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разрешения и вида деятельности (действия), для осуществления которой требуется наличие разрешения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разрешения на сжигание в факелах сырого газа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Разрешение на сжигание в факелах сырого газа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разрешения на создание и размещение морских объектов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Разрешение на создание и размещение морских объектов</w:t>
            </w:r>
          </w:p>
        </w:tc>
      </w:tr>
    </w:tbl>
    <w:bookmarkStart w:name="z4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</w:t>
      </w:r>
    </w:p>
    <w:bookmarkEnd w:id="1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