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d1d33" w14:textId="d0d1d3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переименовании республиканского государственного предприятия на праве хозяйственного ведения "Институт прикладной математики" Министерства цифрового развития, инноваций и аэрокосмической промышленности Республики Казахстан и внесении изменений в некоторые решения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4 февраля 2022 года № 51.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государственном имуществе"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Переименовать республиканское государственное предприятие на праве хозяйственного ведения "Институт прикладной математики" Министерства цифрового развития, инноваций и аэрокосмической промышленности Республики Казахстан в республиканское государственное предприятие на праве хозяйственного ведения "Центр поддержки цифрового правительства" Министерства цифрового развития, инноваций и аэрокосмической промышленности Республики Казахстан (далее – предприятие).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Министерству цифрового развития, инноваций и аэрокосмической промышленности Республики Казахстан в установленном законодательством Республики Казахстан порядке: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внести на утверждение в Комитет государственного имущества и приватизации Министерства финансов Республики Казахстан соответствующие изменения в устав предприятия;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государственную перерегистрацию предприятия в некоммерческом акционерном обществе "Государственная корпорация "Правительство для граждан";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принять иные меры, вытекающие из настоящего постановления.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 силу постановлением Правительства РК от 09.10.2025 </w:t>
      </w:r>
      <w:r>
        <w:rPr>
          <w:rFonts w:ascii="Times New Roman"/>
          <w:b w:val="false"/>
          <w:i w:val="false"/>
          <w:color w:val="000000"/>
          <w:sz w:val="28"/>
        </w:rPr>
        <w:t>№ 846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подписания.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А. Смаилов  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