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3f60" w14:textId="81d3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мая 2016 года № 272 "О назначении представителя Республики Казахстан и его заместителя в Комиссии по сохранению, рациональному использованию водных биологических ресурсов и управлению их совместными запасами"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2021 года № 870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2016 года № 272 "О назначении представителя Республики Казахстан и его заместителя в Комиссии по сохранению, рациональному использованию водных биологических ресурсов и управлению их совместными запасами"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представителем Республики Казахстан в Комиссии по сохранению, рациональному использованию водных биологических ресурсов и управлению их совместными запасами Жунусова Наримана Талгатовича – председателя Комитета рыбного хозяйства Министерства экологии, геологии и природных ресурсов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представителя Республики Казахстан в Комиссии по сохранению, рациональному использованию водных биологических ресурсов и управлению их совместными запасами назначить Бахиянова Аяна Кайратовича – заместителя председателя Комитета рыбного хозяйства Министерства экологии, геологии и природных ресурсов Республики Казахстан.".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