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c38e" w14:textId="776c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"Расчетно-финансовый центр по поддержке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2021 года № 858.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"Казахстанская компания по управлению электрическими сетями" (Kazakhstan Electricity Grid Operating Company) "KEGOC" о передаче в республиканскую собственность 100 (сто) процентов доли участия в уставном капитале товарищества с ограниченной ответственностью "Расчетно-финансовый центр по поддержке возобновляемых источников энергии" (далее - товарищество) по договору дарения.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 пункта 1 настоящего постановления;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в уставном капитале товарищества Министерству энергетики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853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 Правительства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21-203, следующего содержания: "21-203. Товарищество с ограниченной ответственностью "Расчетно-финансовый центр по поддержке возобновляемых источников энергии".".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раздел "Министерству энергетики Республики Казахстан": дополнить строкой, порядковый номер 20-18, следующего содержания: "20-18. Товарищество с ограниченной ответственностью "Расчетно-финансовый центр по поддержке возобновляемых источников энергии".".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Республики Казахстан: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12,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Товарищество с ограниченной ответственностью "Расчетно-финансовый центр по поддержке возобновляемых источников энергии".".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 раздел "3. Виды деятельности, осуществляемые юридическими лицами, находящимися в республиканской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40, 41 и 42,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электроэнергии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готовности электрической мощности к несению нагрузки, регулирование и резервирование электрической мощности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диспетчеризация отпуска в сеть и потребления электрической энергии, организация балансирования производства-потребления электрической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исключить.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