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bdcc" w14:textId="77ab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стратегических объектов и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2021 года № 804.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Разрешить акционерному обществу "Международный аэропорт Нурсултан Назарбаев" совершить сделку по отчуждению стратегических объектов, указанных в приложении к настоящему постановлению, в пользу коммунального государственного учреждения "Управление пассажирского транспорта и автомобильных дорог акимата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некоторые решения Правительства Республики Казахстан следующие изменения: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2004 года № 810 "Об утверждении перечня объектов отраслей экономики, имеющих стратегическое значение, в отношении которых осуществляется государственный мониторинг собственности":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отраслей экономики, имеющих стратегическое значение, в отношении которых осуществляется государственный мониторинг собственности, утвержденном указанным постановлением: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84,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"Международный аэропорт Нурсултан Назарбаев"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лиц, утвержденном постановлением Правительства Республики Казахстан от 30 июня 2008 года № 651,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бюджет.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2) Утратил силу постановлением Правительства РК от 18.08.2022 </w:t>
      </w:r>
      <w:r>
        <w:rPr>
          <w:rFonts w:ascii="Times New Roman"/>
          <w:b w:val="false"/>
          <w:i w:val="false"/>
          <w:color w:val="ff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804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стратегических объектов акционерного общества "Международный аэропорт Нурсултан Назарбаев", которые передаются в коммунальную собственность акимата Северо-Казахстанской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номер, гос.номер (№)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Самоходный пассажирский автотрап марки TIMSAN MPS5800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VIN (шасси №): NNANPR75H02000615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 № 825416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№ 98470664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Самоходный пассажирский автотрап марки TIMSAN MPS5800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VIN (шасси №): NNANPR75H02000547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 № 824816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№ 98470671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Спецмашина для противообледенительной обработки ВС марки PREMIER MT43-21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VIN (серийный №): S/N 67838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 № 73056249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№ 98470535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