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e438" w14:textId="fd7e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31 декабря 2014 года № 1418 "О карте индустриализации"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октября 2021 года № 762. Утратило силу постановлением Правительства Республики Казахстан от 7 февраля 2023 года № 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07.02.2023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2014 года № 1418 "О карте индустриализации"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карте индустриализации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2, 3, 8, 12, 13 и 16, исключить;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интегрированного газохимического комплекса (первая фаза)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"Самрук-Казына"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"Kazakhstan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Petrochemical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Industires Inc.",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"Фирма АЛМЭКС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2022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28, следующего содержания: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ферросплавного завода в городе Экибастузе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"EkibastuzFerroAlloys"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</w:tbl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