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90c1" w14:textId="f519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уполномоченных органов, осуществляющих государственный контроль и надзор за соблюдением требований соответствующих технических регламентов, определенных Правительством Республики Казахстан, на стадиях жизненного цикла продукции и признании утратившим силу постановления Правительства Республики Казахстан от 17 мая 2019 года № 296 "Об определении уполномоченного органа по обеспечению государственного контроля (надзора) за соблюдением требований технических регламентов"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2021 года № 718.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20.12.2023 </w:t>
      </w:r>
      <w:r>
        <w:rPr>
          <w:rFonts w:ascii="Times New Roman"/>
          <w:b w:val="false"/>
          <w:i w:val="false"/>
          <w:color w:val="00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уполномоченные органы, осуществляющие государственный контроль и надзор за соблюдением требований соответствующих технических регламентов, определенных Правительством Республики Казахстан, на стадиях жизненного цикла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2019 года № 296 "Об определении уполномоченного органа по обеспечению государственного контроля (надзора) за соблюдением требований технических регламентов".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2021 года № 718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органы, осуществляющие государственный контроль и надзор за соблюдением требований соответствующих технических регламентов, определенных Правительством Республики Казахстан, на стадиях жизненного цикла продукции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постановлениями Правительства РК от 26.10.2022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20.12.2023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24.09.2024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государственный орган за осуществление государственного контроля и надзора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технического регламента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Стадия жизненного цикла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в области технического регулирования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железнодорожного подвижного состава" (ТР ТС 001/2011)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(в том числе перевозка и хранение)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высокоскоростного железнодорожного транспорта" (ТР ТС 002/2011)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инфраструктуры железнодорожного транспорта" (ТР ТС 003/2011)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низковольтного оборудования" (ТР ТС 004/2011)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пиротехнических изделий" (ТР ТС 006/2011) (в части гражданских пиротехнических изделий)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машин и оборудования" (ТР ТС 010/2011)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"Безопасность лифтов" (ТР ТС 011/2011)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оборудования для работы во взрывоопасных средах" (ТР ТС 012/2011)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"Безопасность автомобильных дорог" (ТР ТС 014/2011) (в части дорожно-строительных материалов и изделий)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аппаратов, работающих на газообразном топливе" (ТР ТС 016/2011)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колесных транспортных средств" (ТР ТС 018/2011)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"Электромагнитная совместимость технических средств" (ТР ТС 020/2011)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маломерных судов" (ТР ТС 026/2012)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взрывчатых веществ и изделий на их основе" (ТР ТС 028/2012)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требованиях к смазочным материалам, маслам и специальным жидкостям" (ТР ТС 030/2012)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сельскохозяйственных и лесохозяйственных тракторов и прицепов к ним" (ТР ТС 031/2012)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оборудования, работающего под избыточным давлением" (ТР ТС 032/2013)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"Требования к сжиженным углеводородным газам для использования их в качестве топлива" (ТР ЕАЭС 036/2016)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"Об ограничении применения опасных веществ в изделиях электротехники и радиоэлектроники" (ТР ЕАЭС 037/2016)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аттракционов" (ТР ЕАЭС 038/2016)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требованиях к минеральным удобрениям" (ТР ЕАЭС 039/2016)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химической продукции" (ТР ЕАЭС 041/2017)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оборудования для детских игровых площадок" (ТР ЕАЭС 042/2017)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требованиях к средствам обеспечения пожарной безопасности и пожаротушения" (ТР ЕАЭС 043/2017)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нефти, подготовленной к транспортировке и (или) использованию" (ТР ЕАЭС 045/2017)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газа горючего природного, подготовленного к транспортированию и (или) использованию" (ТР ЕАЭС 046/2018)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требованиях к энергетической эффективности энергопотребляющих устройств" (ТР ЕАЭС 048/2019)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(ТР ЕАЭС 050/2021)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"Требования к безопасности углей и производственных процессов их добычи, переработки, хранения и транспортировки", утвержденный постановлением Правительства Республики Казахстан от 17 июля 2010 года № 731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"Требования к безопасности удобрений", утвержденный приказом Министра сельского хозяйства Республики Казахстан от 22 января 2024 года №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"Требования к маркировке продукции", утвержденный приказом Министра торговли и интеграции Республики Казахстан от 21 мая 2021 года № 348-НҚ (зарегистрирован в Реестре государственной регистрации нормативных правовых актов под № 22836)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"Общие требования к телекоммуникационному оборудованию по обеспечению проведения оперативно-розыскных мероприятий, сбора и хранения служебной информации об абонентах", утвержденный приказом Председателя Комитета национальной безопасности Республики Казахстан от 27 июля 2021 года № 85/қе (зарегистрирован в Реестре государственной регистрации нормативных правовых актов под № 23744)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безопасности зданий и сооружений, строительных материалов и изделий", утвержденный приказом Министра индустрии и инфраструктурного развития Республики Казахстан от 9 июня 2023 года № 435 (зарегистрирован в Реестре государственной регистрации нормативных правовых актов под № 32783) (в части строительных материалов и изделий)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реализация (в том числе перевозка и хранение при реализации)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сфере санитарно-эпидемиологического благополучия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пищевой продукции" (ТР ТС 021/2011)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реализация (в том числе хранение, перевозка и утилизация при реализации переработанной продукции)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молока и молочной продукции" (ТР ТС 033/2013)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мяса и мясной продукции" (ТР ТС 034/2013)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рыбы и рыбной продукции" (ТР ЕАЭС 040/2016)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алкогольной продукции" (ТР ЕАЭС 047/2018)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мяса птицы и продукции его переработки" (ЕАЭС 051/2021)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упаковки" (ТР ТС 005/2011)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продукции, предназначенной для детей и подростков" (ТР ТС 007/2011)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игрушек" (ТР ТС 008/2011)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парфюмерно-косметической продукции" (ТР ТС 009/2011)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продукции легкой промышленности" (ТР ТС 017/2011)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средств индивидуальной защиты" (ТР ТС 019/2011)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"Пищевая продукция в части ее маркировки" (ТР ТС 022/2011)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мебельной продукции" (ТР ТС 025/2012)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"Технический регламент на соковую продукцию из фруктов и овощей" (ТР ТС 023/2011)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реализация (в том числе хранение и перевозка)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"Технический регламент на масложировую продукцию" (ТР ТС 024/2011)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(ТР ТС 027/2012)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реализация (в том числе хранение, перевозка и утилизация при реализации)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"Требования к безопасности пищевых добавок, ароматизаторов и технологических вспомогательных средств" (ТР ТС 029/2012)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"Технический регламент на табачную продукцию" (ТР ТС 035/2014)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упакованной питьевой воды, включая природную минеральную воду" (ТР ЕАЭС 044/2017)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"Требования к безопасности лакокрасочных материалов и растворителей", утвержденный постановлением Правительства Республики Казахстан от 29 декабря 2007 года № 1398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"Требования к безопасности синтетических моющих средств и товаров бытовой химии", утвержденный постановлением Правительства Республики Казахстан от 4 марта 2008 года № 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пиротехнических изделий" (ТР ТС 006/2011)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маломерных судов" (ТР ТС 026/2012)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требованиях к смазочным материалам, маслам и специальным жидкостям" (ТР ТС 030/2012)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"Требования к безопасности лакокрасочных материалов и растворителей", утвержденный постановлением Правительства Республики Казахстан от 29 декабря 2007 года № 1398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"Требования к безопасности синтетических моющих средств и товаров бытовой химии", утвержденный постановлением Правительства Республики Казахстан от 4 марта 2008 года № 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безопасности средств защиты растений (пестицидов)", утвержденный приказом Министра сельского хозяйства Республики Казахстан от 27 июня 2023 года № 249 (зарегистрирован в Реестре государственной регистрации нормативных правовых актов под № 32940)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"Безопасность автомобильных дорог" (ТР ТС 014/2011) (в части автомобильных дорог международного и республиканского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колесных транспортных средств" (ТР ТС 018/2011)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(в части технического осмотра)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железнодорожного подвижного состава" (ТР ТС 001/2011)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высокоскоростного железнодорожного транспорта" (ТР ТС 002/2011)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инфраструктуры железнодорожного транспорта" (ТР ТС 003/2011)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маломерных судов" (ТР ТС 026/2012)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сфере гражданской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требованиях к средствам обеспечения пожарной безопасности и пожаротушения" (ТР ЕАЭС 043/2017)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"Общие требования к пожарной безопасности", утвержденный приказом Министра по чрезвычайным ситуациям Республики Казахстан от 17 августа 2021 года № 405 (зарегистрирован в Реестре государственной регистрации нормативных правовых актов под № 24045)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(ТР ЕАЭС 050/2021) (в части продукции, предназначенной для гражданской обороны)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промышленной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пиротехнических изделий" (ТР ТС 006/2011)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(применение и хранение средств пиротехнических промышленных на опасных производственных объектах в рамках установленной компетенции при осуществлении государственного надзора в области промышленной безопасности)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машин и оборудования" (ТР ТС 010/2011)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(машин и оборудования, которые применяются на опасных производственных объектах, подъемных платформ для лиц с инвалидностью, пассажирских конвейеров (движущихся пешеходных дорожек), эскалаторов (за исключением машин и оборудования, подъемных платформ для лиц с инвалидностью, пассажирских конвейеров (движущихся пешеходных дорожек), эскалаторов на объектах социальной инфраструктуры) в рамках установленной компетенции при осуществлении государственного надзора в области промышленной безопасности)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"Безопасность лифтов" (ТР ТС 011/2011)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(лифтов и устройств безопасности лифтов (за исключением лифтов и устройств безопасности лифтов на объектах социальной инфраструктуры) в рамках установленной компетенции при осуществлении государственного надзора в области промышленной безопасности)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оборудования для работы во взрывоопасных средах" (ТР ТС 012/2011)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(оборудования для работы во взрывоопасных средах, которые применяются на опасных производственных объектах, в рамках установленной компетенции при осуществлении государственного надзора в области промышленной безопасности)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аппаратов, работающих на газообразном топливе" (ТР ТС 016/2011)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(аппаратов, работающих на газообразном топливе, которые применяются на опасных производственных объектах, в рамках установленной компетенции при осуществлении государственного надзора в области промышленной безопасности)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взрывчатых веществ и изделий на их основе" (ТР ТС 028/2012)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(применение и хранение взрывчатых веществ и изделий на их основе на опасных производственных объектах в рамках установленной компетенции при осуществлении государственного надзора в области промышленной безопасности)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оборудования, работающего под избыточным давлением" (ТР ТС 032/2013)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(оборудования, работающего под избыточным давлением (за исключением оборудования, работающего под избыточным давлением, на объектах социальной инфраструктуры) в рамках установленной компетенции при осуществлении государственного надзора в области промышленной безопасности)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(магистральных трубопроводов для перевозки жидких и газообразных углеводородов на опасных производственных объектах в рамках установленной компетенции при осуществлении государственного надзора в области промышленной безопасности)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охраны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колесных транспортных средств" (ТР ТС 018/2011)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(в части обеспечения безопасности дорожного движения)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машин и оборудования" (ТР ТС 010/2011)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(на объектах социальной инфраструктуры)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"Безопасность лифтов" (ТР ТС 011/2011)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(лифтов и устройств безопасности лифтов на объектах социальной инфраструктуры)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"Безопасность автомобильных дорог" (ТР ТС 014/2011) (в части дорог областного значения, городских, районных и сельских округов)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зерна" (ТР ТС 015/2011)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(в том числе хранение и утилизация при реализации)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сельскохозяйственных и лесохозяйственных тракторов и прицепов к ним" (ТР ТС 031/2012)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аттракционов" (ТР ЕАЭС 038/2016)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 "О безопасности оборудования для детских игровых площадок" (ТР ЕАЭС 042/2017)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требованиях к магистральным трубопроводам для транспортирования жидких и газообразных углеводородов" (ТР ЕАЭС 049/2020)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оборудования, работающего под избыточным давлением" (ТР ТС 032/2013)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(в части оборудования, работающего под избыточным давлением, на объектах социальной инфраструктуры)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безопасности зданий и сооружений, строительных материалов и изделий", утвержденный приказом Министра индустрии и инфраструктурного развития Республики Казахстан от 9 июня 2023 года № 435 (зарегистрирован в Реестре государственной регистрации нормативных правовых актов под № 32783)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строительство, монтаж, эксплуатация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области развития агропромышленного комплекса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пищевой продукции" (ТР ТС 021/2011)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(в том числе хранение, транспортировка, реализация и утилизация непереработанной продукции)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молока и молочной продукции" (ТР ТС 033/2013)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Таможенного союза "О безопасности мяса и мясной продукции" (ТР ТС 034/2013)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рыбы и рыбной продукции" (ТР ЕАЭС 040/2016)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Евразийского экономического союза "О безопасности мяса птицы и продукции его переработки" (ЕАЭС 051/2021)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"Требования к безопасности кормов и кормовых добавок", утвержденный постановлением Правительства Республики Казахстан от 18 марта 2008 года № 263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 эксплуатация (применение), 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"О безопасности средств защиты растений (пестицидов)", утвержденный приказом Министра сельского хозяйства Республики Казахстан от 27 июня 2023 года № 249 (зарегистрирован в Реестре государственной регистрации нормативных правовых актов под № 32940)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сфере энергетики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"Ядерная и радиационная безопасность", утвержденный приказом Министра энергетики Республики Казахстан от 20 февраля 2017 года № 58 (зарегистрирован в Реестре государственной регистрации нормативных правовых актов под № 15005)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(в том числе хранение и перевозка)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"Ядерная и радиационная безопасность исследовательских ядерных установок", утвержденный приказом Министра энергетики Республики Казахстан от 20 февраля 2017 года № 59 (зарегистрирован в Реестре государственной регистрации нормативных правовых актов под № 15006)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"Ядерная и радиационная безопасность атомных станций", утвержденный приказом Министра энергетики Республики Казахстан от 20 февраля 2017 года № 60 (зарегистрирован в Реестре государственной регистрации нормативных правовых актов под № 15007)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