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48965" w14:textId="8a489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3 июля 2019 года № 470 "Об утверждении Списка наркотических средств, психотропных веществ и прекурсоров, подлежащих контролю в Республике Казахстан, Сводной таблицы об отнесении наркотических средств, психотропных веществ, их аналогов и прекурсоров, обнаруженных в незаконном обороте, к небольшим, крупным и особо крупным размерам, Списка заместителей атомов водорода, галогенов и (или) гидроксильных групп в структурных формулах наркотических средств, психотропных веществ"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сентября 2021 года № 677.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июля 2019 года № 470 "Об утверждении Списка наркотических средств, психотропных веществ и прекурсоров, подлежащих контролю в Республике Казахстан, Сводной таблицы об отнесении наркотических средств, психотропных веществ, их аналогов и прекурсоров, обнаруженных в незаконном обороте, к небольшим, крупным и особо крупным размерам, Списка заместителей атомов водорода, галогенов и (или) гидроксильных групп в структурных формулах наркотических средств, психотропных веществ"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Списке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наркотических средств, психотропных веществ и прекурсоров, подлежащих контролю в Республике Казахстан, утвержденном указанным постановлением: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таблице I</w:t>
      </w:r>
      <w:r>
        <w:rPr>
          <w:rFonts w:ascii="Times New Roman"/>
          <w:b w:val="false"/>
          <w:i w:val="false"/>
          <w:color w:val="000000"/>
          <w:sz w:val="28"/>
        </w:rPr>
        <w:t xml:space="preserve"> "Список наркотических средств и психотропных веществ, использование которых в медицинских целях запрещено":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"А. Наркотические средства" дополнить строкой, порядковый номер 74, следующего содержания: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Митрагинин (9-метокси-коринантеидин)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"В. Психотропные вещества":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61, дополнить строками следующего содержания: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Метиловый эфир 3-метил-2-(1-(пент-4-ен-1-ил)-1Н-индол-3-карбоксамидо) бутановой кислоты (ММВ-022)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Метиловый эфир 3,3-диметил-2-(1-(пент-4-ен-1-ил)-1Н-индазол-3-карбоксамидо) бутановой кислоты (MDMB-4en-PINACA)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Метиловый эфир 3,3-диметил-2-(9-(циклогексилметил)-9Н-карбазол-3- карбоксамидо) бутановой кислоты (MDMB-CHMCZCA)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Метиловый эфир 3,3-диметил-2-(1-(бут-3-ен-1-ил)-1Н-индазол-3-карбоксамидо) бутановой кислоты (MDMB-3еn-BUTINACA)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Метиловый эфир 3-метил-2-(1-метил-1H-пирроло[2,3-b]пиридин-3-карбоксамидо) бутановой кислоты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N-бензил-1-метил-lH-пирроло[2,3-b]пиридин-3-карбоксамид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N,1-дибензил-1H-индазол-3-карбоксамид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N,1-дибутил-1H-индазол-3-карбоксамид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Хинолин-8-ил-3-(пиперидин-1-ил-сульфанил) бензоат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N-(1-адамантанил)-1-(4-фторбутил)-1Н-индазол-3-карбоксамид (4-Fluoro ABUTINACA)</w:t>
            </w:r>
          </w:p>
        </w:tc>
      </w:tr>
    </w:tbl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таблице IV</w:t>
      </w:r>
      <w:r>
        <w:rPr>
          <w:rFonts w:ascii="Times New Roman"/>
          <w:b w:val="false"/>
          <w:i w:val="false"/>
          <w:color w:val="000000"/>
          <w:sz w:val="28"/>
        </w:rPr>
        <w:t xml:space="preserve"> "Список прекурсоров (химических и растительных веществ, часто используемых при незаконном изготовлении наркотических средств и психотропных веществ), находящихся под контролем":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I изложить в следующей редакции: 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I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N-ацетилантраниловая кислота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Изосафрол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Лизергиновая кислота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3,4-метилендиоксифенил-2-пропанон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Норэфедрин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Пиперональ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Псевдоэфедрин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Сафрол 1-фенил-2-пропанон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Эргометрин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Эрготамин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Эфедрин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Трава эфедры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Метил-3-(1,3-бензодиоксол-5-ил)-2-метилоксиран-2-карбоксилат (ПМК-глицидат)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3-1,3-Бензодиоксол-5-ил)-2-метилоксиран-2-карбоновая кислота (ПМК-глицидная кислота)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Альфа-ацетилфенилацетонитрил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1-(2-фенилэтил)-4-анилинопиперидин N-фенил-1-(2-енилэтил) пиперидин 4-амин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N-фенетил-4-пиперидинон (1-(2-Фенилэтил)пиперидин-4-он) (NPP)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2-бром-1-(4-метилфенил)пропан-1-он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2-бром-1-фенилпентан-1-он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1-фенилпентан-1-он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1-(1,3-Бензодиоксол-5-ил)пентан-1-он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2-Бром-1-фенилгексан-1-он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2-Бром-1-фенилпропан-1-он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2-Иод-1-(4-метилфенил)пропан-1–он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1-(4-Метилфенил)пентан-1-он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1-(4-Метоксифенил)пентан-1-он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1-(3,4-Диметилфенил)пентан-1-он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1-(4-Фторфенил)пентан-1-он</w:t>
            </w:r>
          </w:p>
        </w:tc>
      </w:tr>
    </w:tbl>
    <w:bookmarkStart w:name="z5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5"/>
    <w:bookmarkStart w:name="z5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сводной таблице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отнесении наркотических средств, психотропных веществ, их аналогов и прекурсоров, обнаруженных в незаконном обороте к небольшим, крупным и особо крупным размерам, утвержденной указанным постановлением:</w:t>
      </w:r>
    </w:p>
    <w:bookmarkEnd w:id="16"/>
    <w:bookmarkStart w:name="z5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таблице I</w:t>
      </w:r>
      <w:r>
        <w:rPr>
          <w:rFonts w:ascii="Times New Roman"/>
          <w:b w:val="false"/>
          <w:i w:val="false"/>
          <w:color w:val="000000"/>
          <w:sz w:val="28"/>
        </w:rPr>
        <w:t xml:space="preserve"> "Наркотические средства": </w:t>
      </w:r>
    </w:p>
    <w:bookmarkEnd w:id="17"/>
    <w:bookmarkStart w:name="z5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18"/>
    <w:bookmarkStart w:name="z5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Кокаин (основание и соли), включая сопутствующие вещества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0,01-1,0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</w:tbl>
    <w:bookmarkStart w:name="z5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0"/>
    <w:bookmarkStart w:name="z6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1"/>
    <w:bookmarkStart w:name="z6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Кокаин (основание и соли)*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0,01-1,0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</w:tbl>
    <w:bookmarkStart w:name="z6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3"/>
    <w:bookmarkStart w:name="z6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</w:p>
    <w:bookmarkEnd w:id="24"/>
    <w:bookmarkStart w:name="z6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Эторфин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0-0,0001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</w:tbl>
    <w:bookmarkStart w:name="z6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6"/>
    <w:bookmarkStart w:name="z6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 следующего содержания: </w:t>
      </w:r>
    </w:p>
    <w:bookmarkEnd w:id="27"/>
    <w:bookmarkStart w:name="z6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Митрагинин (9-метокси-коринантеидин)*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0,01-1,0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</w:tbl>
    <w:bookmarkStart w:name="z6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9"/>
    <w:bookmarkStart w:name="z6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изложить в следующей редакции:</w:t>
      </w:r>
    </w:p>
    <w:bookmarkEnd w:id="30"/>
    <w:bookmarkStart w:name="z7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"Размеры аналогов наркотических средств соответствуют размерам наркотических средств, аналогами которых они являются.</w:t>
      </w:r>
    </w:p>
    <w:bookmarkEnd w:id="31"/>
    <w:bookmarkStart w:name="z7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*Размеры распространяются на смеси (препараты) указанного наркотического средства и его аналогов.";</w:t>
      </w:r>
    </w:p>
    <w:bookmarkEnd w:id="32"/>
    <w:bookmarkStart w:name="z7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таблице II "Психотропные вещества": </w:t>
      </w:r>
    </w:p>
    <w:bookmarkEnd w:id="33"/>
    <w:bookmarkStart w:name="z7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34"/>
    <w:bookmarkStart w:name="z7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Альпразолам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0,5-5,0 (2000-20000 таб. по 0,25 мг) (1000-10000 таб. по 0,5 мг) (0,5 таб.- по 1 г)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 (20000 таб. по 0,25 г) (10000 таб. по 0,5 мг) (5 таб. по 1 г)</w:t>
            </w:r>
          </w:p>
        </w:tc>
      </w:tr>
    </w:tbl>
    <w:bookmarkStart w:name="z7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6"/>
    <w:bookmarkStart w:name="z7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37"/>
    <w:bookmarkStart w:name="z7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Альпразолам*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0,5-5,0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</w:tbl>
    <w:bookmarkStart w:name="z7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9"/>
    <w:bookmarkStart w:name="z7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строку: </w:t>
      </w:r>
    </w:p>
    <w:bookmarkEnd w:id="40"/>
    <w:bookmarkStart w:name="z8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Амфетамин (фенамин) (основание и соли)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0,2-3,0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</w:tbl>
    <w:bookmarkStart w:name="z8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2"/>
    <w:bookmarkStart w:name="z8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43"/>
    <w:bookmarkStart w:name="z8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Амфетамин (основание и соли)*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0,2-3,0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</w:tbl>
    <w:bookmarkStart w:name="z8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5"/>
    <w:bookmarkStart w:name="z8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46"/>
    <w:bookmarkStart w:name="z8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(+)-Лизергид (ЛСД, ЛСД-25)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0-0,0001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</w:t>
            </w:r>
          </w:p>
        </w:tc>
      </w:tr>
    </w:tbl>
    <w:bookmarkStart w:name="z8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8"/>
    <w:bookmarkStart w:name="z8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49"/>
    <w:bookmarkStart w:name="z8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(+)-Лизергид (ЛСД, ЛСД-25)*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0-0,0001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</w:t>
            </w:r>
          </w:p>
        </w:tc>
      </w:tr>
    </w:tbl>
    <w:bookmarkStart w:name="z9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1"/>
    <w:bookmarkStart w:name="z9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52"/>
    <w:bookmarkStart w:name="z9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МДМА (основание и соли)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0,02-1,0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</w:tbl>
    <w:bookmarkStart w:name="z9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4"/>
    <w:bookmarkStart w:name="z9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55"/>
    <w:bookmarkStart w:name="z9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МДМА (основание и соли)*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0,02-1,0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</w:tbl>
    <w:bookmarkStart w:name="z9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7"/>
    <w:bookmarkStart w:name="z9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58"/>
    <w:bookmarkStart w:name="z9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Меткатинон (эфедрон), включая сопутствующие вещества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0,02-1,5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</w:tbl>
    <w:bookmarkStart w:name="z9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0"/>
    <w:bookmarkStart w:name="z10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61"/>
    <w:bookmarkStart w:name="z10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Меткатинон (эфедрон)*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0,02-1,5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</w:tbl>
    <w:bookmarkStart w:name="z10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3"/>
    <w:bookmarkStart w:name="z10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64"/>
    <w:bookmarkStart w:name="z10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Пировалерон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0,2-3,0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</w:tbl>
    <w:bookmarkStart w:name="z10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6"/>
    <w:bookmarkStart w:name="z10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67"/>
    <w:bookmarkStart w:name="z10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Пировалерон*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0,01-1,0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</w:tbl>
    <w:bookmarkStart w:name="z10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9"/>
    <w:bookmarkStart w:name="z10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70"/>
    <w:bookmarkStart w:name="z11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2С-В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0,01-0,05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</w:tbl>
    <w:bookmarkStart w:name="z11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2"/>
    <w:bookmarkStart w:name="z11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73"/>
    <w:bookmarkStart w:name="z11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2С-В*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0- 0,01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0,01-0,05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</w:tbl>
    <w:bookmarkStart w:name="z11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75"/>
    <w:bookmarkStart w:name="z11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76"/>
    <w:bookmarkStart w:name="z11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1-(3,4-метилендиоксифенил)-2-(пирролидин-1-ил) бутан-1-он (MDPBP)*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0,2-3,0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1-(1,2-дифенилэтил) пиперидин (Дифенидин, DEP)*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0,3-5,0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1-(нафтален-2ил)-2-(пирролидин-1-ил) пентан-1-он (нафтилпировалерон; нафирон; NRG-1)*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0,2-3,0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2-(пирролидин-1-ил)-1-фенилпентан-1-он пирролидиновалерофенон; альфа-РVР)*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0,2-3,0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2-(пирролидин-1-ил)-1-(тиофен-2-ил)пентан-1-он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-PVT;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-пирролидинопентиотиофенон)*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0,2-3,0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2-(пирролидин-1-ил)-1-фенилпропан-1-он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-пирролидинопропиофенон,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-РРР)*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0,2-3,0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2-(пирролидин-1-ил)-1-(5,6,7,8-тетрагидронафталин-2-ил) пентан-1-он (ТН-РVР, Тетрагидронафирон)*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0,2-3,0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2-(метиламино)-1-фенилпентан-1-он (Пентедрон;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-Метиламиновалерофенон)*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0,2-3,0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</w:tbl>
    <w:bookmarkStart w:name="z11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8"/>
    <w:bookmarkStart w:name="z11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79"/>
    <w:bookmarkStart w:name="z11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1-(3,4-метилендиоксифенил)-2-(пирролидин-1-ил) бутан-1-он (MDPBP)*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0,01-1,0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1-(1,2-дифенилэтил) пиперидин (Дифенидин, DEP)*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0,01-1,0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1-(нафтален-2-ил)-2-(пирролидин-1-ил) пентан-1-он (нафтилпировалерон; нафирон; NRG-1)*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0,01-1,0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2-(пирролидин-1-ил)-1-фенилпентан-1-он пирролидиновалерофенон; пирролидинопентиофенон; альфа-РVР)*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0,01-1,0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2-(пирролидин-1-ил)-1-(тиофен-2-ил)пентан-1-он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-PVT;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-пирролидинопентиотиофенон)*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0,01-1,0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2-(пирролидин-1-ил)-1-фенилпропан-1-он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-пирролидинопропиофенон,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-РРР)*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0,01-1,0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2-(пирролидин-1-ил)-1-(5,6,7,8-тетрагидронафталин-2-ил) пентан-1-он (ТН-РVР, Тетрагидронафирон)*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0,01-1,0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2-(метиламино)-1-фенилпентан-1-он (Пентедрон;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-Метиламиновалерофенон)*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0,01-1,0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</w:tbl>
    <w:bookmarkStart w:name="z12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81"/>
    <w:bookmarkStart w:name="z12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82"/>
    <w:bookmarkStart w:name="z12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Синтетические каннабиноиды*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0,05-50,0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</w:tbl>
    <w:bookmarkStart w:name="z12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4"/>
    <w:bookmarkStart w:name="z12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85"/>
    <w:bookmarkStart w:name="z12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Синтетические каннабиноиды*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0,01-1,0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</w:tbl>
    <w:bookmarkStart w:name="z12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87"/>
    <w:bookmarkStart w:name="z12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таблице III "Прекурсоры":</w:t>
      </w:r>
    </w:p>
    <w:bookmarkEnd w:id="88"/>
    <w:bookmarkStart w:name="z12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89"/>
    <w:bookmarkStart w:name="z12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Ангидрид уксусной кислоты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10% и более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 на внутриведомственный контроль</w:t>
            </w:r>
          </w:p>
        </w:tc>
      </w:tr>
    </w:tbl>
    <w:bookmarkStart w:name="z13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1"/>
    <w:bookmarkStart w:name="z13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92"/>
    <w:bookmarkStart w:name="z13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Ангидрид уксусной кислоты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10% и более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100,0-100000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</w:tbl>
    <w:bookmarkStart w:name="z13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94"/>
    <w:bookmarkStart w:name="z13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95"/>
    <w:bookmarkStart w:name="z13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2-пропанон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60% и более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 на внутриведомственный контроль</w:t>
            </w:r>
          </w:p>
        </w:tc>
      </w:tr>
    </w:tbl>
    <w:bookmarkStart w:name="z13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7"/>
    <w:bookmarkStart w:name="z13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98"/>
    <w:bookmarkStart w:name="z13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2-пропанон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60% и более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100,0-100000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</w:tbl>
    <w:bookmarkStart w:name="z13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00"/>
    <w:bookmarkStart w:name="z14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101"/>
    <w:bookmarkStart w:name="z14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Перманганат калия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KMnO4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80% и более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 на внутриведомственный контроль</w:t>
            </w:r>
          </w:p>
        </w:tc>
      </w:tr>
    </w:tbl>
    <w:bookmarkStart w:name="z14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3"/>
    <w:bookmarkStart w:name="z14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04"/>
    <w:bookmarkStart w:name="z14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Перманганат калия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KMnO4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80% и более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100,0-100000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</w:tbl>
    <w:bookmarkStart w:name="z14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06"/>
    <w:bookmarkStart w:name="z14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</w:p>
    <w:bookmarkEnd w:id="107"/>
    <w:bookmarkStart w:name="z14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Эфедра высушенная невысушенная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200-2000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250-2500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1"/>
    <w:bookmarkStart w:name="z15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строками следующего содержания: </w:t>
      </w:r>
    </w:p>
    <w:bookmarkEnd w:id="112"/>
    <w:bookmarkStart w:name="z15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Метил-3-(1,3-бензодиоксол-5-ил)-2-метилоксиран-2-карбоксилат (ПМК-глицидат)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независимо от концентрации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100,0-100000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3-1,3-Бензодиоксол-5-ил)-2-метилоксиран-2-карбоновая кислота (ПМК-глицидная кислота)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независимо от концентрации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100,0-100000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Альфа-ацетилфенилацетонитрил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независимо от концентрации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100,0-100000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1-(2-фенилэтил)-4-анилинопиперидин N-фенил-1-(2-енилэтил) пиперидин 4-амин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независимо от концентрации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100,0-100000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N-фенетил-4-пиперидинон (1-(2-Фенилэтил)пиперидин-4-он) (NPP)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независимо от концентрации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100,0-100000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2-бром-1-(4-метилфенил)пропан-1-он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независимо от концентрации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100,0-100000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2-бром-1-фенилпентан-1-он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независимо от концентрации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100,0-100000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1-фенилпентан-1-он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независимо от концентрации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100,0-100000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1-(1,3-Бензодиоксол-5-ил)пентан-1-он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независимо от концентрации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100,0-100000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2-Бром-1-фенилгексан-1-он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независимо от концентрации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100,0-100000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2-Бром-1 -фенилпропан-1-он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независимо от концентрации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100,0-100000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2-Иод-1-(4-метилфенил)пропан-1–он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независимо от концентрации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100,0-100000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1-(4-Метилфенил)пентан-1-он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независимо от концентрации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100,0-100000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1-(4-Метоксифенил)пентан-1-он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независимо от концентрации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100,0-100000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1-(3,4-Диметилфенил)пентан-1-он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независимо от концентрации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100,0-100000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1-(4-Фторфенил)пентан-1-он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независимо от концентрации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100,0-100000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</w:tbl>
    <w:bookmarkStart w:name="z15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14"/>
    <w:bookmarkStart w:name="z15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списке заместителей атомов водорода, галогенов и (или) гидроксильных групп в структурных формулах наркотических средств, психотропных веществ, утвержденном указанным постановлением:</w:t>
      </w:r>
    </w:p>
    <w:bookmarkEnd w:id="115"/>
    <w:bookmarkStart w:name="z15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1 "Одновалентные заместители" дополнить строкой, порядковый номер 1.2-4, следующего содержания: </w:t>
      </w:r>
    </w:p>
    <w:bookmarkEnd w:id="116"/>
    <w:bookmarkStart w:name="z15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1.2-4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-NH2</w:t>
            </w:r>
          </w:p>
        </w:tc>
      </w:tr>
    </w:tbl>
    <w:bookmarkStart w:name="z15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118"/>
    <w:bookmarkStart w:name="z15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1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