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55d6" w14:textId="d1d5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и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2021 года № 656. Утратило силу постановлением Правительства Республики Казахстан от 5 декабря 2025 года № 1056.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утвержденный указанным постановлением: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Республиканское государственное предприятие на праве хозяйственного ведения "Казахская национальная академия хореографии".";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образования, утвержденных указанным постановлением: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медицинская справка (врачебное профессионально-консультативное заключение) по форме № 075/у, согласно формам учетной документации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21579), выданная не более чем за шесть месяцев до дня представления документов;".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с изменением, внесенным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