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11ad0" w14:textId="a611a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Соглашения между Правительством Республики Казахстан и Правительством Соединенных Штатов Америки о совершенствовании международной налоговой дисциплины"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сентября 2021 года № 592.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ратификации Соглашения между Правительством Республики Казахстан и Правительством Соединенных Штатов Америки о совершенствовании международной налоговой дисциплины".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РЕСПУБЛИКИ КАЗАХСТАН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ратификации Соглашения между Правительством Республики Казахстан и Правительством Соединенных Штатов Америки о совершенствовании международной налоговой дисциплины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Ратифицировать Соглашение между Правительством Республики Казахстан и Правительством Соединенных Штатов Америки о совершенствовании международной налоговой дисциплины, совершенное в Астане 11 сентября 2017 года.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