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ff1fb" w14:textId="06ff1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Протокола о внесении изменений в Соглашение о порядке защиты конфиденциальной информации и ответственности за ее разглашение при осуществлении Евразийской экономической комиссией полномочий по контролю за соблюдением единых правил конкуренции от 12 ноября 2014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августа 2021 года № 562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Мажилиса Парламента Республики Казахстан проект Закона Республики Казахстан "О ратификации Протокола о внесении изменений </w:t>
      </w:r>
      <w:r>
        <w:rPr>
          <w:rFonts w:ascii="Times New Roman"/>
          <w:b w:val="false"/>
          <w:i w:val="false"/>
          <w:color w:val="000000"/>
          <w:sz w:val="28"/>
        </w:rPr>
        <w:t>в Соглашение о порядке защиты конфиденциальной информации и ответственности за ее разглашение при осуществлении Евразийской экономической комиссией полномочий по контролю за соблюдением единых правил конкуренции от 12 ноября 2014 года".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О ратификации Протокола о внесении изменений в Соглашение о порядке защиты конфиденциальной информации и ответственности за ее разглашение при осуществлении Евразийской экономической комиссией полномочий по контролю за соблюдением единых правил конкуренции от 12 ноября 2014 года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Ратифицировать Протокол о внесении изменений в Соглашение о порядке защиты конфиденциальной информации и ответственности за ее разглашение при осуществлении Евразийской экономической комиссией полномочий по контролю за соблюдением единых правил конкуренции от 12 ноября 2014 года, совершенный в Москве 17 февраля 2021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