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abec9" w14:textId="19abe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открытии Генерального консульства Республики Казахстан в городе Пусане (Республика Корея)"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августа 2021 года № 561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"Об открытии Генерального консульства Республики Казахстан в городе Пусане (Республика Корея)".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открытии Генерального консульства Республики Казахстан в городе Пусане (Республика Корея)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Открыть в городе Пусане (Республика Корея) Генеральное консульство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необходимые меры, вытекающие из настоящего Указа.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