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3cc2" w14:textId="03b3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2021 года № 557.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34-2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"34-2. День радио – 1 октября".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