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408134" w14:textId="640813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Правительства Республики Казахстан от 17 ноября 2017 года № 755 "О некоторых вопросах прикомандирования государственных служащих и персонала дипломатической службы"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4 августа 2021 года № 514.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Правительство Республики Казахстан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17 ноября 2017 года № 755 "О некоторых вопросах прикомандирования государственных служащих и персонала дипломатической службы" следующие изменения: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прикомандирования государственных служащих из иных государственных органов к загранучреждениям Республики Казахстан, утвержденных указанным постановлением: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"5. В настоящих Правилах используются следующие понятия: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направляющий государственный орган – государственный орган Республики Казахстан, направляющий государственного служащего в порядке прикомандирования на работу в загранучреждение Республики Казахстан;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уполномоченный орган – уполномоченный государственный орган Республики Казахстан в сфере внешней политики;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прикомандированный государственный служащий – государственный служащий, направленный на работу в порядке прикомандирования в загранучреждение Республики Казахстан.";</w:t>
      </w:r>
    </w:p>
    <w:bookmarkEnd w:id="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11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"12. Порядок деятельности прикомандированных государственных служащих в загранучреждениях Республики Казахстан, анализа результатов их деятельности, рассчитываемых на основании ключевых показателей эффективности, а также представления ими отчетности определяется приказами направляющих государственных органов по согласованию с уполномоченным органом.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Ключевые показатели эффективности должны содержать индикаторы достижения целей и подлежат утверждению не позднее одного месяца со дня направления прикомандированного государственного служащего в загранучреждение Республики Казахстан.";</w:t>
      </w:r>
    </w:p>
    <w:bookmarkEnd w:id="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12-1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исключить;</w:t>
      </w:r>
    </w:p>
    <w:bookmarkStart w:name="z1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13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9"/>
    <w:bookmarkStart w:name="z1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абзац первый изложить в следующей редакции:</w:t>
      </w:r>
    </w:p>
    <w:bookmarkEnd w:id="10"/>
    <w:bookmarkStart w:name="z1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"13. Направляющий государственный орган представляет в уполномоченный орган обоснованное письмо с предложением о прикомандировании к загранучреждению Республики Казахстан государственного служащего, соответствующего требованиям, установленным </w:t>
      </w:r>
      <w:r>
        <w:rPr>
          <w:rFonts w:ascii="Times New Roman"/>
          <w:b w:val="false"/>
          <w:i w:val="false"/>
          <w:color w:val="000000"/>
          <w:sz w:val="28"/>
        </w:rPr>
        <w:t>пунктом 10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Правил, а также следующие документы в отношении кандидата, рекомендуемого к прикомандированию к загранучреждению Республики Казахстан:";</w:t>
      </w:r>
    </w:p>
    <w:bookmarkEnd w:id="11"/>
    <w:bookmarkStart w:name="z2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подпункт 5) исключить;</w:t>
      </w:r>
    </w:p>
    <w:bookmarkEnd w:id="12"/>
    <w:bookmarkStart w:name="z2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часть первую </w:t>
      </w:r>
      <w:r>
        <w:rPr>
          <w:rFonts w:ascii="Times New Roman"/>
          <w:b w:val="false"/>
          <w:i w:val="false"/>
          <w:color w:val="000000"/>
          <w:sz w:val="28"/>
        </w:rPr>
        <w:t>пункта 14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13"/>
    <w:bookmarkStart w:name="z2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"14. Уполномоченный орган в срок не более пятнадцати рабочих дней проводит проверку документов и собеседование с кандидатом к прикомандированию для определения уровня подготовки и соответствия требованиям, предусмотренным </w:t>
      </w:r>
      <w:r>
        <w:rPr>
          <w:rFonts w:ascii="Times New Roman"/>
          <w:b w:val="false"/>
          <w:i w:val="false"/>
          <w:color w:val="000000"/>
          <w:sz w:val="28"/>
        </w:rPr>
        <w:t>пунктом 10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Правил.".</w:t>
      </w:r>
    </w:p>
    <w:bookmarkEnd w:id="14"/>
    <w:bookmarkStart w:name="z2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1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Мамин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