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5d3c" w14:textId="3bf5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действий по обеспечению безопасного труда в Республике Казахстан до 2025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2021 года № 419. Утратило силу постановлением Правительства Республики Казахстан от 28 декабря 2023 года № 1182.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28.12.2023 </w:t>
      </w:r>
      <w:r>
        <w:rPr>
          <w:rFonts w:ascii="Times New Roman"/>
          <w:b w:val="false"/>
          <w:i w:val="false"/>
          <w:color w:val="ff0000"/>
          <w:sz w:val="28"/>
        </w:rPr>
        <w:t>№ 1182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по обеспечению безопасного труда в Республике Казахстан до 2025 года (далее – План действий).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органам, акиматам областей, городов Нур-Султана, Алматы, Шымкента и республиканским объединениям работодателей (по согласованию), республиканским объединениям профессиональных союзов (по согласованию), ответственным за исполнение Плана действий: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необходимые меры по реализации Плана действий;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ежегодно, до 10 января представлять информацию о ходе реализации Плана действий в Министерство труда и социальной защиты населения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труда и социальной защиты населения Республики Казахстан ежегодно, до 1 февраля представлять в Правительство Республики Казахстан сводную информацию о ходе реализации Плана действий.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2019 года № 441 "Об утверждении Дорожной карты по снижению производственного травматизма и рабочих мест с вредными условиями труда в Республике Казахстан на 2019 – 2023 годы".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Министерство труда и социальной защиты населения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его подписания.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2021 года № 419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 по обеспечению безопасного труда в Республике Казахстан до 2025 года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постановлением Правительства РК от 25.04.2022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за исполнение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финансирования и предполагаемые расходы (тыс. тенге)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Совершенствование системы управления охраной труда на предприятиях Республики Казахстан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Концепции безопасного труда в Республике Казахстан до 2030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безопасного труда в Республике Казахстан до 2030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внутриотраслевых мероприятий, способствующих внедрению системы управления охраной труда в соответствии с требованиями международных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отраслевых комиссий по социальному партнерству и регулированию социальных и трудовых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МЭ, МСХ, республиканские объединения работодателей (по согласованию), республиканские объединения профессиональных союзов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в рамках совершенствования законодательства об обязательном страховании работника от несчастных случаев при исполнении им трудовых обязанностей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РТК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АРРФН, республиканские объединения работодателей (по согласованию), республиканские объединения профессиональных союзов (по согласованию), АФК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вопроса о ратификации Конвенции Международной организации труда № 184 "О безопасности и гигиене труда в сельском хозяйстве", а также необходимости внесения сопутствующих изменений и дополнений в действующее трудовое законодательство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РТК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МСХ, республиканские объединения работодателей (по согласованию), республиканские объединения профессиональных союзов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Актуализация методологии классификации и оценки условий труда с учетом воздействия производственных факторов на рабочем месте, в зависимости от специфики производства различных отраслей экономики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квартал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объединения работодателей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объединения профессиональных союзов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28 декабря 2015 года № 1054 "Об утверждении Правил выдачи работникам молока или равноценных пищевых продуктов и (или) специализированных продуктов для диетического (лечебного и профилактического) питания, специальной одежды и других средств индивидуальной защиты, обеспечения их средствами коллективной защиты, санитарно-бытовыми помещениями и устройствами за счет средств работодателя"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квартал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объединения работодателей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объединения профессиональных союзов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порядка декларирования деятельности работодателя с учетом внедрения системы управления охраной труда на основе управления профессиональными рисками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объединения работодателей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объединения профессиональных союзов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Разработка и принятие нормативных правовых актов Республики Казахстан и нормативно-технической документации в области безопасности и охраны труда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25 декабря 2015 года № 1019 "Об утверждении Правил и сроков проведения обучения, инструктирования и проверок знаний по вопросам безопасности и охраны труда работников"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республиканские объединения работодателей (по согласованию), республиканские объединения профессиональных союзов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списка профессий, требующих предсменного медицинского освидетельствования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республиканские объединения работодателей (по согласованию), республиканские объединения профессиональных союзов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дополнений в следующие нормативные правовые акты: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27 августа 2020 года № 340 "Об утверждении Типового положения о системе управления охраной труда";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труда и социальной защиты населения Республики Казахстан от 11 сентября 2020 года № 363 "Об утверждении Правил управления профессиональными рисками";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 от 28 декабря 2015 года № 1053 "Об утверждении Списка производств, цехов, профессий и должностей, перечня тяжелых работ, работ с вредными и (или) опасными условиями труда, работа в которых дает право на сокращенную продолжительность рабочего времени, дополнительный оплачиваемый ежегодный трудовой отпуск и повышенный размер оплаты труда, а также правил их предоставления"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республиканские объединения работодателей (по согласованию), республиканские объединения профессиональных союзов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 сентября 2020 года № 349 "Об утверждении Межотраслевых типовых нормативов численности работников служб охраны труда"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республиканские объединения работодателей (по согласованию), республиканские объединения профессиональных союзов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законодательства на выявление нормативных правовых актов в области безопасности и охраны труда, принятие которых необходимо уполномоченными органами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декабря 2015 года № 1182 "Об утверждении Правил принятия нормативных правовых актов в области безопасности и охраны труда соответствующими уполномоченными органами"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заинтересованные государственные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Вынесение на рассмотрение РТК вопроса о внесении изменений и дополнений в Трудовой кодекс Республики Казахстан в части: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закрепления в Трудовом кодексе положения о создании производственного совета по безопасности и охране труда в качестве обязательной нормы;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типового положения о производственном совете по безопасности и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типового положения о техническом инспекторе по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компетенции уполномоченного органа в области здравоохранения по разработке порядка определения степени тяжести производственной травмы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РТК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МЗ, республиканские объединения работодателей (по согласованию), республиканские объединения профессиональных союзов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Вынесение на рассмотрение РТК вопроса о введении максимального порогового значения доли ответственности работника по результатам расследования несчастного случая, связанного с трудовой деятельностью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РТК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республиканские объединения работодателей (по согласованию), республиканские объединения профессиональных союзов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декабря 2013 года № 1562 "Об утверждении перечня производств, работ, профессий работников, занятых на работах с вредными условиями труда,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постановления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республиканские объединения работодателей (по согласованию), республиканские объединения профессиональных союзов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концепции проекта Закона Республики Казахстан "О внесении изменений и дополнений в Трудовой кодекс Республики Казахстан" в части: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совершенствования механизмов предупреждения производственного травматизма;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внедрения риск-ориентированного механизма предоставления гарантий в виде дополнительного отпуска, сокращенного рабочего времени, повышенного размера оплаты труда, уплаты обязательных профессиональных пенсионных взносов работникам, занятым на тяжелых работах, работах с вредными и (или) опасными условиями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типового положения системы управления охраной труда для малых и микропредприятий.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Повышение эффективности государственного и внутреннего контроля за соблюдением законодательства о безопасности и охране труда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работы по снижению уровня аварийности на опасных производственных объектах путем их технологического перевооружения совместно с организациями, имеющими опасные производственные объекты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республиканские объединения работодателей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государственных инспекторов труда с использованием современных информационных технологий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Внедрение на предприятиях современных стандартов охраны и безопасности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Шымкента, республиканские объединения работодателей (по согласованию), республиканские объединения профессиональных союзов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на предприятиях республики вертикального контроля от заказчика до подрядчика по обеспечению безопасных условий труда и проживания работников в рамках договорных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Шымкента, республиканские объединения работодателей (по согласованию), республиканские объединения профессиональных союзов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эффективному выполнению контрольных функций государственными инспекторами труда в соответствии с конвенциями Международной организации труда № 81 "Об инспекции труда в промышленности и торговле", № 129 "Об инспекции труда в сельском хозяйстве", ратифицированными законами Республики Казахстан от 7 мая 2001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утверждение дорожных карт по снижению производственного травматизма и рабочих мест с вредными и опасными условиями труда по наиболее рискованным отраслям экономики (горно-металлургическая, строительная, нефтегазовая и другие)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дорожные карты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МИИР, МЭ, республиканские объединения работодателей (по согласованию), республиканские объединения профессиональных союзов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нового функционала автоматизированной информационной системы "Охрана труда и безопасность" по формированию отчета по производственному травматизму и профессиональным заболеваниям, включающей ведение статистической формы общегосударственного статистического наблюдения "Отчет о травматизме, связанном с трудовой деятельностью, и профессиональных заболеваниях" (индекс 7-ТПЗ, периодичность годовая)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ввода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МЗ,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Научные и аналитические исследования в области безопасности и охраны труда, внедрение их результатов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научно-исследовательских работ, направленных на совершенствование экономического стимулирования безопасного труда на предприятиях посредством внедрения унифицированного риск-ориентированного подхода в бюджетировании затрат, выдаче средств индивидуальной защиты, развитии профессиональных компетенций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внедрению результатов научно-исследовательских работ в трудовое законодательство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РНИИОТ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034 "Прикладные научные исследования в области охраны труда" в размере 230 000 тыс. тенге (вне конкурсных процедур)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научно-исследовательских работ, направленных на совершенствование научной теории и методологии обеспечения реализации прав работников на безопасный труд, развитие охраны труда, содействие улучшению условий труда и снижению профессиональных рисков в Казахстане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внедрению результатов научно-исследовательских работ в трудовое законодательство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2024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034 "Прикладные научные исследования в области охраны труда" в размере 482 500 тыс. тенге (в рамках конкурсных процедур)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аналитических исследований по совершенствованию трудового законодательства в Республике Казахстан в части предоставления работникам молока или равноценных пищевых продуктов, лечебно-профилактического питания в связи с вредными условиями труда в зависимости от профессионального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совершенствованию трудового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001 "Формирование государственной политики в области труда, занятости, социальной защиты и миграции населения" в размере 15 000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совершенствованию институциональной инфраструктуры риск- ориентированной экономики безопасного труда в Республике Казахстан (механизм обязательного страхования от несчастных случаев на производстве)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внедрению результатов научно-исследовательских работ в трудовое законодательство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2024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РНИИОТ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034 "Прикладные научные исследования в области охраны труда"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359536 тысяч тенге (в рамках конкурсных процедур)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Активизация социального партнерства, информационное обеспечение в области безопасности и охраны труда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вопроса обеспечения безопасных условий труда на заседаниях республиканской, отраслевых и региональных трехсторонних комиссий по социальному партнерству и регулированию социальных и трудовых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республиканской, отраслевых и региональных трехсторонних комиссий по социальному партнерству и регулированию социальных и трудовых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годы, один 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МИИР, МЭ, МСХ, республиканские объединения работодателей (по согласованию), республиканские объединения профессиональных союзов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обучения работников по вопросам обеспечения безопасности и охраны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Шымкента, республиканские объединения работодателей (по согласованию), республиканские объединения профессиональных союзов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конкурсов: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"Лучшее предприятие в области безопасности и охраны труда";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"Лучший государственный инспектор труда года";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"Лучший технический инспектор по охране труда года"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акиматы областей, городов Нур-Султана, Алматы и Шымкента, республиканские объединения работодателей (по согласованию), республиканские объединения профессиональных союзов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информационной кампании по присоединению предприятий республики к Программе Международной ассоциации социального обеспечения "Vizion Zero" (нулевой травматизм)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Шымкента, республиканские объединения работодателей (по согласованию), республиканские объединения профессиональных союзов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ежегодной казахстанской международной конференции и выставки KIOSH "Охрана труда и промышленная безопасность"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 и выставка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ТОО "IТЕСА"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информационной кампании "Безопасный труд"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акиматы областей, городов Нур-Султана, Алматы и Шымкента, республиканские объединения работодателей (по согласованию), республиканские объединения профессиональных союзов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001 "Формирование государственной политики в области труда, занятости, социальной защиты, занятости и миграции населения" в размере 85 200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новых функционалов на информационном портале "Электронная биржа труда" (enbek.kz) для информационно-справочного сопровождения внедрения и функционирования системы управления охраной труда в организациях: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актуальная нормативная и методическая база;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составление бюджета затрат на охрану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консультант.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ввода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квартал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объединения работодателей (по согласованию), республиканские объединения профессиональных союзов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ТОО "IТЕСА" – товарищество с ограниченной ответственностью "IТЕСА" 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МЭ – Министерство энергетики Республики Казахстан 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АРРФН – Агентство Республики Казахстан по регулированию и развитию финансового рынка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БНС АСПР – Бюро национальной статистики Агентства по стратегическому планированию и реформам Республики Казахстан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РТК – Республиканская трехсторонняя комиссия по социальному партнерству и регулированию социальных и трудовых отношений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АФК – Ассоциация финансистов Казахстана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РНИИОТ – Республиканский научно-исследовательский институт по охране труда 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