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92cba" w14:textId="7a92c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июня 2021 года № 411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лимитах штатной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1: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78"/>
        <w:gridCol w:w="6426"/>
        <w:gridCol w:w="4496"/>
      </w:tblGrid>
      <w:tr>
        <w:trPr>
          <w:trHeight w:val="30" w:hRule="atLeast"/>
        </w:trPr>
        <w:tc>
          <w:tcPr>
            <w:tcW w:w="1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4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 с учетом его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4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126 563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78"/>
        <w:gridCol w:w="6426"/>
        <w:gridCol w:w="4496"/>
      </w:tblGrid>
      <w:tr>
        <w:trPr>
          <w:trHeight w:val="30" w:hRule="atLeast"/>
        </w:trPr>
        <w:tc>
          <w:tcPr>
            <w:tcW w:w="1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4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 с учетом его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4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123 639</w:t>
            </w:r>
          </w:p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57"/>
        <w:gridCol w:w="5314"/>
        <w:gridCol w:w="4529"/>
      </w:tblGrid>
      <w:tr>
        <w:trPr>
          <w:trHeight w:val="30" w:hRule="atLeast"/>
        </w:trPr>
        <w:tc>
          <w:tcPr>
            <w:tcW w:w="24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учреждения, подведомственные Министерству внутренних дел Республики Казахстан, в том числе:</w:t>
            </w:r>
          </w:p>
        </w:tc>
        <w:tc>
          <w:tcPr>
            <w:tcW w:w="45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62 963</w:t>
            </w:r>
          </w:p>
        </w:tc>
      </w:tr>
      <w:tr>
        <w:trPr>
          <w:trHeight w:val="30" w:hRule="atLeast"/>
        </w:trPr>
        <w:tc>
          <w:tcPr>
            <w:tcW w:w="24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охранные подразделения</w:t>
            </w:r>
          </w:p>
        </w:tc>
        <w:tc>
          <w:tcPr>
            <w:tcW w:w="45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13 083</w:t>
            </w:r>
          </w:p>
        </w:tc>
      </w:tr>
    </w:tbl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57"/>
        <w:gridCol w:w="5314"/>
        <w:gridCol w:w="4529"/>
      </w:tblGrid>
      <w:tr>
        <w:trPr>
          <w:trHeight w:val="30" w:hRule="atLeast"/>
        </w:trPr>
        <w:tc>
          <w:tcPr>
            <w:tcW w:w="24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учреждения, подведомственные Министерству внутренних дел Республики Казахстан, в том числе:</w:t>
            </w:r>
          </w:p>
        </w:tc>
        <w:tc>
          <w:tcPr>
            <w:tcW w:w="45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60 039</w:t>
            </w:r>
          </w:p>
        </w:tc>
      </w:tr>
      <w:tr>
        <w:trPr>
          <w:trHeight w:val="30" w:hRule="atLeast"/>
        </w:trPr>
        <w:tc>
          <w:tcPr>
            <w:tcW w:w="24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</w:t>
            </w:r>
          </w:p>
        </w:tc>
        <w:tc>
          <w:tcPr>
            <w:tcW w:w="5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охранные подразделения</w:t>
            </w:r>
          </w:p>
        </w:tc>
        <w:tc>
          <w:tcPr>
            <w:tcW w:w="45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10 159</w:t>
            </w:r>
          </w:p>
        </w:tc>
      </w:tr>
    </w:tbl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