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9125f" w14:textId="09912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9 февраля 2021 года № 50 "Об утверждении Дорожной карты по переходу программы "Рухани жаңғыру" на период национальной модернизации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мая 2021 года № 354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февраля 2021 года № 50 "Об утверждении Дорожной карты по переходу программы "Рухани жаңғыру" на период национальной модернизации на 2021 год"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Дорожной карте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переходу программы "Рухани жаңғыру" на период национальной модернизации на 2021 год, утвержденной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"I. Общественно-значимые мероприятия":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"Направление 1. Личностное развитие (культ знания, прагматизм, конкурентоспособность, открытость сознания)":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2, 3 изложить в следующей редакции: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2638"/>
        <w:gridCol w:w="406"/>
        <w:gridCol w:w="1554"/>
        <w:gridCol w:w="563"/>
        <w:gridCol w:w="2435"/>
        <w:gridCol w:w="2326"/>
        <w:gridCol w:w="1815"/>
      </w:tblGrid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детский читательский конкурс "Знаешь ли ты свой родной Казахстан?"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</w:t>
            </w:r>
          </w:p>
          <w:bookmarkEnd w:id="7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Нур-Султана, Алматы и Шымкента</w:t>
            </w:r>
          </w:p>
          <w:bookmarkEnd w:id="8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"Формирование государственной политики в сфере информации и общественного развития", МБ</w:t>
            </w:r>
          </w:p>
          <w:bookmarkEnd w:id="10"/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школьников – 5 тысяч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повышению экологической культуры в рамках национального проекта "Жасыл Қазақстан"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1"/>
        </w:tc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2"/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10 тысяч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 изложить в следующей редакции: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3"/>
        <w:gridCol w:w="1840"/>
        <w:gridCol w:w="724"/>
        <w:gridCol w:w="2211"/>
        <w:gridCol w:w="1003"/>
        <w:gridCol w:w="1282"/>
        <w:gridCol w:w="445"/>
        <w:gridCol w:w="3792"/>
      </w:tblGrid>
      <w:tr>
        <w:trPr>
          <w:trHeight w:val="30" w:hRule="atLeast"/>
        </w:trPr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профориентации обучающихся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16"/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17"/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участников – 300 тысяч</w:t>
            </w:r>
          </w:p>
        </w:tc>
      </w:tr>
    </w:tbl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 изложить в следующей редакции: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4"/>
        <w:gridCol w:w="2873"/>
        <w:gridCol w:w="444"/>
        <w:gridCol w:w="1697"/>
        <w:gridCol w:w="615"/>
        <w:gridCol w:w="786"/>
        <w:gridCol w:w="500"/>
        <w:gridCol w:w="4431"/>
      </w:tblGrid>
      <w:tr>
        <w:trPr>
          <w:trHeight w:val="30" w:hRule="atLeast"/>
        </w:trPr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"Проведение общенационального культурно-образовательного проекта "Дебатное движение школьников и студенческой молодежи"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21"/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областей, городов Нур-Султана, Алматы и Шымкента</w:t>
            </w:r>
          </w:p>
          <w:bookmarkEnd w:id="22"/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доли учащихся, вовлеченных в дебатное движение, не менее чем на 10 % к предыдущему году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5"/>
        <w:gridCol w:w="2210"/>
        <w:gridCol w:w="828"/>
        <w:gridCol w:w="1825"/>
        <w:gridCol w:w="828"/>
        <w:gridCol w:w="1059"/>
        <w:gridCol w:w="368"/>
        <w:gridCol w:w="3897"/>
      </w:tblGrid>
      <w:tr>
        <w:trPr>
          <w:trHeight w:val="30" w:hRule="atLeast"/>
        </w:trPr>
        <w:tc>
          <w:tcPr>
            <w:tcW w:w="1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мероприятий, направленных на повышение цифровой грамотности населения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МЦРИАП,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26"/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цифровой грамотности населения – 83 %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 изложить в следующей редакции: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679"/>
        <w:gridCol w:w="511"/>
        <w:gridCol w:w="1126"/>
        <w:gridCol w:w="511"/>
        <w:gridCol w:w="2211"/>
        <w:gridCol w:w="2537"/>
        <w:gridCol w:w="1932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специального проекта "Еңбек елдің мұраты" для привития в общественном сознании идеалов и ценностей труда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МИОР, 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30"/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26 979,0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"Формирование государственной политики в области социального развития"</w:t>
            </w:r>
          </w:p>
          <w:bookmarkEnd w:id="31"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– не менее 50 тысяч человек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</w:tbl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24-1, следующего содержания: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4"/>
        <w:gridCol w:w="1505"/>
        <w:gridCol w:w="514"/>
        <w:gridCol w:w="2165"/>
        <w:gridCol w:w="713"/>
        <w:gridCol w:w="514"/>
        <w:gridCol w:w="580"/>
        <w:gridCol w:w="4345"/>
      </w:tblGrid>
      <w:tr>
        <w:trPr>
          <w:trHeight w:val="30" w:hRule="atLeast"/>
        </w:trPr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24-1.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повышению финансовой грамотности населения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36"/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АРРФР (по согласованию),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Нур-Султана, Алматы и Шымкента</w:t>
            </w:r>
          </w:p>
          <w:bookmarkEnd w:id="37"/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 финансовой грамотности населения – не менее 39,5 %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"Направление 2. Национальная идентичность и международное позиционирование (сохранение национальной идентичности)" дополнить строками, порядковые номера 50-1, 50-2, 50-3, 50-4, 50-5 и 50-6 следующего содержания: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3"/>
        <w:gridCol w:w="3929"/>
        <w:gridCol w:w="332"/>
        <w:gridCol w:w="886"/>
        <w:gridCol w:w="332"/>
        <w:gridCol w:w="1620"/>
        <w:gridCol w:w="792"/>
        <w:gridCol w:w="3586"/>
      </w:tblGrid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"Батырлар институты", направленного на воспитание подрастающего поколения на примерах ролевых моделей героизма и подвигов современников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1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МО, МВД, МИОР,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42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 менее 1 проекта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Специальный проект "Ұлт тарихы": разработка академического издания "История Казахстана с древнейших времен до наших дней" в семи томах"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43"/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109 805,0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217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"Развитие науки"</w:t>
            </w:r>
          </w:p>
          <w:bookmarkEnd w:id="44"/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публикация не менее 5 научных статей в журналах, рекомендованных Комитетом по контролю в сфере образования и науки Министерства образования и науки Республики Казахстан в 2021 году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50-3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"Балалар әлемі" по формированию и повышению доступности качественного медиаконтента для детей на казахском языке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не менее 1 проекта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50-4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за рубежом мероприятий, посвященных 175-летию Жамбыла Жабаева, 90-летию Мукагали Макатаева, 160-летию Дины Нурпеисовой, с обеспечением информационного освещения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МИД, МКС, МИОР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мероприятий – не менее 30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развитию национальной борьбы "Қазақ күресі"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Нур-Султана, Алматы и Шымкента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внебюджетных средств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спортивных мероприятий – 10; курсы переподготовки, повышения квалификации, часы мастерства – 10; международные медиа конференции – 1</w:t>
            </w:r>
          </w:p>
        </w:tc>
      </w:tr>
      <w:tr>
        <w:trPr>
          <w:trHeight w:val="30" w:hRule="atLeast"/>
        </w:trPr>
        <w:tc>
          <w:tcPr>
            <w:tcW w:w="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50-6</w:t>
            </w:r>
          </w:p>
        </w:tc>
        <w:tc>
          <w:tcPr>
            <w:tcW w:w="3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мобильной и браузерной игры "Qazaq handygy"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АП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27 889,0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3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не менее 1 игры</w:t>
            </w:r>
          </w:p>
        </w:tc>
      </w:tr>
    </w:tbl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подразделе "Направление 3. Развитие государства, гражданского общества, местных сообществ (эволюционное, а не революционное развитие государства)":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 изложить в следующей редакции: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4942"/>
        <w:gridCol w:w="590"/>
        <w:gridCol w:w="1301"/>
        <w:gridCol w:w="590"/>
        <w:gridCol w:w="426"/>
        <w:gridCol w:w="480"/>
        <w:gridCol w:w="3055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по повышению правовой грамотности граждан в рамках специального проекта "Құқықтық мәдениет" совместно с республиканским общественным объединением "Объединение депутатов маслихатов Казахстана"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1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 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50"/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3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населения, вовлеченного в специальный проект, – не менее 9 тысяч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63-1, 63-2, 63-3, 63-4, 63-5, 63-6, 63-7, 63-8, 63-9, 63-10, 63-11, 63-12, 63-13 и 63-14 следующего содержания: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2"/>
        <w:gridCol w:w="2595"/>
        <w:gridCol w:w="354"/>
        <w:gridCol w:w="944"/>
        <w:gridCol w:w="1433"/>
        <w:gridCol w:w="1726"/>
        <w:gridCol w:w="2641"/>
        <w:gridCol w:w="1535"/>
      </w:tblGrid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комплекса мероприятий "Әділетті қоғам" по формированию нулевой терпимости к любым видам правонарушений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</w:t>
            </w:r>
          </w:p>
          <w:bookmarkEnd w:id="5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54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20 тысяч человек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"Ұлы қоныс" по стимулированию и развитию внутренней трудовой миграции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МТСЗН, МНЭ, МСХ, МФ,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56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2 403 214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"Целевые текущие трансферты областным бюджетам, бюджетам городов республиканского значения, столицы на развитие рынка труда"</w:t>
            </w:r>
          </w:p>
          <w:bookmarkEnd w:id="57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переселенных – не менее 300 человек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конкурса "Үздік ауыл әкімі"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58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АДГС (по согласованию),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областей</w:t>
            </w:r>
          </w:p>
          <w:bookmarkEnd w:id="59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14 конкурсов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мероприятий по популяризации национальных блюд в целях развития гастрономического туризма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АП</w:t>
            </w:r>
          </w:p>
          <w:bookmarkEnd w:id="60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МКС, МИОР,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1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2 мероприятий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63-5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по развитию современной детской литературы "Менің атым Қожа"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4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61 462,0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"Приобретение, издание и распространение социально значимых видов литературы"</w:t>
            </w:r>
          </w:p>
          <w:bookmarkEnd w:id="65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представление не менее 2 отчетов о реализации проекта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63-6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мероприятий по обучению государственному языку представителей других этносов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6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67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13 873,4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"Обеспечение развития государственного языка и других языков народа Казахстана", МБ</w:t>
            </w:r>
          </w:p>
          <w:bookmarkEnd w:id="68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не менее 17 тысяч человек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63-7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комплекса мероприятий по повышению статуса человека труда в селе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6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МТСЗН,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0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охват 17 тысяч человек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63-8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республиканского конкурса "Парасатты полицей"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МИОР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2021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конкурсов – 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63-9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военно-патриотического сбора "Айбын"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МО, МИОР, МОН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73 150,0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"Обеспечение боевой, мобилизационной готовности ВС РК"</w:t>
            </w:r>
          </w:p>
          <w:bookmarkEnd w:id="72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конкурсов – 1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63-10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Республиканского фестиваля военно-патриотической песни "Жас Сарбаз"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3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 "Обеспечение боевой, мобилизационной готовности ВС РК"</w:t>
            </w:r>
          </w:p>
          <w:bookmarkEnd w:id="74"/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конкурса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63-11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животноводов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5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6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слета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63-12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слета передовиков растениеводства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7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МСХ,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78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июль –август 2021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23 674,2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РБ*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слета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63-13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на государственных телеканалах специальной программы в формате диалоговой площадки с привлечением лидеров общественного мнения в сфере IT для пропаганды цифровой грамотности 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79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МИОР, МЦРИАП,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городов Нур-Султана, Алматы и Шымкента</w:t>
            </w:r>
          </w:p>
          <w:bookmarkEnd w:id="80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запуск не менее 1 телепрограммы</w:t>
            </w:r>
          </w:p>
        </w:tc>
      </w:tr>
      <w:tr>
        <w:trPr>
          <w:trHeight w:val="30" w:hRule="atLeast"/>
        </w:trPr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63-14</w:t>
            </w:r>
          </w:p>
        </w:tc>
        <w:tc>
          <w:tcPr>
            <w:tcW w:w="2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действующая диалоговая площадка по вопросам национального возрождения "Зияткер ұлт" с участием руководителей ведущих вузов республики и научно-творческой интеллигенции</w:t>
            </w:r>
          </w:p>
        </w:tc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МИОР</w:t>
            </w:r>
          </w:p>
          <w:bookmarkEnd w:id="81"/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КИСИ (по согласованию)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года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не менее 1 совещания</w:t>
            </w:r>
          </w:p>
        </w:tc>
      </w:tr>
    </w:tbl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примечании: 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расшифровку аббревиатур изложить в следующей редакции: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"МИОР – Министерство информации и общественного развития Республики Казахстан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МСХ – Министерство сельского хозяйства Республики Казахстан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МЮ – Министерство юстиции Республики Казахстан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</w:p>
    <w:bookmarkEnd w:id="89"/>
    <w:bookmarkStart w:name="z11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</w:p>
    <w:bookmarkEnd w:id="90"/>
    <w:bookmarkStart w:name="z11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</w:p>
    <w:bookmarkEnd w:id="91"/>
    <w:bookmarkStart w:name="z11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МБ – местный бюджет</w:t>
      </w:r>
    </w:p>
    <w:bookmarkEnd w:id="92"/>
    <w:bookmarkStart w:name="z11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</w:p>
    <w:bookmarkEnd w:id="93"/>
    <w:bookmarkStart w:name="z11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АРРФР – Агентство Республики Казахстан по регулированию и развитию финансового рынка</w:t>
      </w:r>
    </w:p>
    <w:bookmarkEnd w:id="94"/>
    <w:bookmarkStart w:name="z11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 – Министерство обороны Республики Казахстан</w:t>
      </w:r>
    </w:p>
    <w:bookmarkEnd w:id="95"/>
    <w:bookmarkStart w:name="z11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КИСИ – Казахстанский институт стратегических исследований при Президенте Республики Казахстан</w:t>
      </w:r>
    </w:p>
    <w:bookmarkEnd w:id="96"/>
    <w:bookmarkStart w:name="z11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АДГС – Агентство по делам государственной службы Республики Казахстан</w:t>
      </w:r>
    </w:p>
    <w:bookmarkEnd w:id="97"/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МКС – Министерство культуры и спорта Республики Казахстан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АП – Администрация Президента Республики Казахстан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– республиканский бюджет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МИД – Министерство иностранных дел Республики Казахстан</w:t>
      </w:r>
    </w:p>
    <w:bookmarkEnd w:id="101"/>
    <w:bookmarkStart w:name="z12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МНЭ – Министерство национальной экономики Республики Казахстан</w:t>
      </w:r>
    </w:p>
    <w:bookmarkEnd w:id="102"/>
    <w:bookmarkStart w:name="z12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МЦРИАП – Министерство цифрового развития, инноваций и аэрокосмической промышленности Республики Казахстан</w:t>
      </w:r>
    </w:p>
    <w:bookmarkEnd w:id="103"/>
    <w:bookmarkStart w:name="z12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</w:p>
    <w:bookmarkEnd w:id="104"/>
    <w:bookmarkStart w:name="z12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МЭГПР – Министерство экологии, геологии и природных ресурсов Республики Казахстан".</w:t>
      </w:r>
    </w:p>
    <w:bookmarkEnd w:id="105"/>
    <w:bookmarkStart w:name="z12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