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0c84fa" w14:textId="e0c84f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объектов информатизации государственных органов и организаций, подлежащих интеграции с реестром бизнес-партнеров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26 мая 2021 года № 342. Утратило силу постановлением Правительства Республики Казахстан от 17 июля 2023 года № 603.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Правительства РК от 17.07.2023 </w:t>
      </w:r>
      <w:r>
        <w:rPr>
          <w:rFonts w:ascii="Times New Roman"/>
          <w:b w:val="false"/>
          <w:i w:val="false"/>
          <w:color w:val="000000"/>
          <w:sz w:val="28"/>
        </w:rPr>
        <w:t>№ 603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Вводится в действие с 01.07.2021.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3 статьи 25-1 </w:t>
      </w:r>
      <w:r>
        <w:rPr>
          <w:rFonts w:ascii="Times New Roman"/>
          <w:b w:val="false"/>
          <w:i w:val="false"/>
          <w:color w:val="000000"/>
          <w:sz w:val="28"/>
        </w:rPr>
        <w:t>Предпринимательского 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29 октября 2015 года Правительство Республики Казахстан ПОСТАНОВЛЯЕТ: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объектов информатизации государственных органов и организаций, подлежащих интеграции с реестром бизнес-партнеров.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 1 июля 2021 года и подлежит официальному опубликованию.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мая 2021 года № 342</w:t>
            </w:r>
          </w:p>
        </w:tc>
      </w:tr>
    </w:tbl>
    <w:bookmarkStart w:name="z1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объектов информатизации государственных органов и организаций, подлежащих интеграции с реестром бизнес-партнеров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Объекты информатизации государственных органов и организаций, подлежащие интеграции с реестром бизнес-партнеров: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информационная система "Интегрированная налоговая информационная система";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информационная система "Интегрированное хранилище данных";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информационная система "Акциз";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информационная система "Реестр налогоплательщиков и объектов налогообложения";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информационная система "Web-приложение "Кабинет налогоплательщика";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информационная система "Единое хранилище данных";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информационная система "Централизованный унифицированный лицевой счет";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информационная система "Интегрированная база данных"; 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информационная система "Информационный учетный центр";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информационная система "Государственная база данных "Юридические лица"; 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информационная система "Государственная база данных "Физические лица";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информационная система "Государственная база данных "Регистр недвижимости";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информационная система "Государственная база данных "Е-лицензирование";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информационная система "Записи актов гражданского состояния";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автоматизированная информационная система органов исполнительного производства;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интегрированная информационная система "е-Статистика";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информационная система "Адресный регистр";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информационная система "Аналитический центр";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автоматизированная информационная аналитическая система "Төрелік";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автоматизированная информационная система "Сервисный центр";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информационная система "Единое окно закупок";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информационно-аналитическая система транспортной базы данных и мониторинга безопасности перевозок.</w:t>
      </w:r>
    </w:p>
    <w:bookmarkEnd w:id="2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