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3ab49" w14:textId="a53ab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решения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апреля 2021 года № 245.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изменения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и дополнения, которые вносятся в некоторые решения Правительства Республики Казахстан.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апреля 2021 года № 245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 и дополнения, которые вносятся в некоторые решения Правительства Республики Казахстан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сентября 2014 года № 994 "Вопросы Министерства энергетики Республики Казахстан":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энергетики Республики Казахстан, утвержденном указанным постановлением: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16 изложить в следующей редакции: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"10) утверждает состав общественного совета;".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сентября 2014 года № 1011 "Вопросы Министерства национальной экономики Республики Казахстан":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национальной экономики Республики Казахстан, утвержденном указанным постановлением: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16: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200)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"200) определение персонального состава представительства в составе рабочей группы по формированию общественного совета;";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203)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3. Утратил силу постановлением Правительства РК от 17.08.2023 </w:t>
      </w:r>
      <w:r>
        <w:rPr>
          <w:rFonts w:ascii="Times New Roman"/>
          <w:b w:val="false"/>
          <w:i w:val="false"/>
          <w:color w:val="000000"/>
          <w:sz w:val="28"/>
        </w:rPr>
        <w:t>№ 705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4. Утратил силу постановлением Правительства РК от 28.07.2023 </w:t>
      </w:r>
      <w:r>
        <w:rPr>
          <w:rFonts w:ascii="Times New Roman"/>
          <w:b w:val="false"/>
          <w:i w:val="false"/>
          <w:color w:val="000000"/>
          <w:sz w:val="28"/>
        </w:rPr>
        <w:t>№ 620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5. Утратил силу постановлением Правительства РК от 04.10.2023 </w:t>
      </w:r>
      <w:r>
        <w:rPr>
          <w:rFonts w:ascii="Times New Roman"/>
          <w:b w:val="false"/>
          <w:i w:val="false"/>
          <w:color w:val="000000"/>
          <w:sz w:val="28"/>
        </w:rPr>
        <w:t>№ 862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6. Утратил силу постановлением Правительства РК от 04.10.2023 </w:t>
      </w:r>
      <w:r>
        <w:rPr>
          <w:rFonts w:ascii="Times New Roman"/>
          <w:b w:val="false"/>
          <w:i w:val="false"/>
          <w:color w:val="000000"/>
          <w:sz w:val="28"/>
        </w:rPr>
        <w:t>№ 866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изменениям и дополнениям,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которые вносятся в некоторые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решения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</w:p>
        </w:tc>
      </w:tr>
    </w:tbl>
    <w:bookmarkStart w:name="z9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утратило силу постановлением Правительства РК от 17.08.2023 </w:t>
      </w:r>
      <w:r>
        <w:rPr>
          <w:rFonts w:ascii="Times New Roman"/>
          <w:b w:val="false"/>
          <w:i w:val="false"/>
          <w:color w:val="ff0000"/>
          <w:sz w:val="28"/>
        </w:rPr>
        <w:t>№ 705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