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7ac1" w14:textId="180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172.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(САПП Республики Казахстан, 2019 г., № 29, ст. 248.)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девяностого дополнить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"установление по согласованию с уполномоченным органом в области здравоохранения и антимонопольным органом цен на товары (работы, услуги), производимые и (или) реализуемые Государственной корпорацией "Правительство для граждан" в сфере обязательного социального медицинского страхования;".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