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cdb7a" w14:textId="e3cdb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марта 2021 года № 124.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(САПП Республики Казахстан, 2015 г., № 87-88, ст. 631) следующие изменение и дополнение: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1"/>
        <w:gridCol w:w="2138"/>
        <w:gridCol w:w="1628"/>
        <w:gridCol w:w="4121"/>
        <w:gridCol w:w="3212"/>
      </w:tblGrid>
      <w:tr>
        <w:trPr>
          <w:trHeight w:val="30" w:hRule="atLeast"/>
        </w:trPr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 организаций начального, основного среднего, общего среднего 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педагогам методических кабинетов (центров)</w:t>
            </w:r>
          </w:p>
          <w:bookmarkEnd w:id="5"/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степень магистра по научно-педагогическому направлению</w:t>
            </w:r>
          </w:p>
        </w:tc>
        <w:tc>
          <w:tcPr>
            <w:tcW w:w="4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МРП, установленного законом о республиканском бюджете и действующего на 1 января соответствующего финансового года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Указанная доплата устанавливается при наличии соответствующего диплома и производится по основному месту работы независимо от фактической нагрузки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12, следующего содержания: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3415"/>
        <w:gridCol w:w="1477"/>
        <w:gridCol w:w="3114"/>
        <w:gridCol w:w="2821"/>
      </w:tblGrid>
      <w:tr>
        <w:trPr>
          <w:trHeight w:val="3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Педагогам организаций образования, за исключением организаций высшего и (или) послевузовского образования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Доплата за ведение внеурочных спортивных занятий</w:t>
            </w:r>
          </w:p>
        </w:tc>
        <w:tc>
          <w:tcPr>
            <w:tcW w:w="3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 от БДО</w:t>
            </w:r>
          </w:p>
        </w:tc>
        <w:tc>
          <w:tcPr>
            <w:tcW w:w="2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и условия установления указанной доплаты определяются уполномоченным органом в области образования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2021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