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77bbe" w14:textId="7477b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законопроектных работ Правительства Республики Казахстан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2020 года № 910.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2021 год (далее – План).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Координацию законопроектной работы Правительства Республики Казахстан и контроль за выполнением настоящего постановления возложить на Министерство юстиции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Государственным органам-разработчикам законопроектов, предусмотренных Планом, представлять законопроекты в Министерство юстиции Республики Казахстан не позднее 1 числа месяца, определенного Планом, и Правительство Республики Казахстан не позднее 1 числа месяца, определенного Планом, за исключением законопроектов, предусмотренных пунктами 16 и 17 Плана.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его подписания.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910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законопроектных работ Правительства Республики Казахстан на 2021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План с изменениями, внесенными постановлениями Правительства РК от 09.04.2021 </w:t>
      </w:r>
      <w:r>
        <w:rPr>
          <w:rFonts w:ascii="Times New Roman"/>
          <w:b w:val="false"/>
          <w:i w:val="false"/>
          <w:color w:val="ff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03.07.2021 </w:t>
      </w:r>
      <w:r>
        <w:rPr>
          <w:rFonts w:ascii="Times New Roman"/>
          <w:b w:val="false"/>
          <w:i w:val="false"/>
          <w:color w:val="ff0000"/>
          <w:sz w:val="28"/>
        </w:rPr>
        <w:t>№ 465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07.09.2021 </w:t>
      </w:r>
      <w:r>
        <w:rPr>
          <w:rFonts w:ascii="Times New Roman"/>
          <w:b w:val="false"/>
          <w:i w:val="false"/>
          <w:color w:val="ff0000"/>
          <w:sz w:val="28"/>
        </w:rPr>
        <w:t>№ 617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30.09.2021 </w:t>
      </w:r>
      <w:r>
        <w:rPr>
          <w:rFonts w:ascii="Times New Roman"/>
          <w:b w:val="false"/>
          <w:i w:val="false"/>
          <w:color w:val="ff0000"/>
          <w:sz w:val="28"/>
        </w:rPr>
        <w:t>№ 696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законопроекта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 орган-разработчик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представления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Лицо,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ответственное за качественную разработку и своевременное внесение законопроектов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Минюст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Правительство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Парламент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Семипалатинской зоне ядерной безопасности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 К.Б.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Семипалатинской зоны ядерной безопасности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 К.Б.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Конституционный закон Республики Казахстан "О выборах в Республике Казахстан"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Алпысов Е.А.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выборов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Алпысов Е.А.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регулирования и развития страхового рынка и рынка ценных бумаг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Хаджиева М.Ж.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09.04.2021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228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09.04.2021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228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развития и совершенствования биржевой торговли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Казанбаев Е.К.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Б.С.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развития земельных отношений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 Р.Ж.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противодействия коррупции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Бектенов О.А.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биологической безопасности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Киясов Е.А.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биологической безопасности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Киясов Е.А.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03.07.2021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465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03.07.2021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465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совершенствования порядка прохождения правоохранительной службы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М.М.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внедрения трехзвенной модели с разграничением полномочий и зон ответственности между правоохранительными органами, прокуратурой и судом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М.М.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гарантированном трансферте из Национального фонда Республики Казахстан на 2022 – 2024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Амрин А.К.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республиканском бюджете на 2022 – 2024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Савельева Т.М.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волонтерской деятельности, благотворительности, государственного социального заказа и грантов для неправительственных организаций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Тлепов Б.А.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Правительства РК от 30.09.2021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696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геодезии, картографии и пространственных данных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А.М.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геодезии, картографии и пространственных данных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А.М.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общественном контроле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Тлепов Б.А.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общественного контроля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Тлепов Б.А.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стимулирования инноваций, развития цифровизации и информационной безопасности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Жамбакин А.С.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органах военной полиции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Бектанов М.К.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органов военной полиции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Бектанов М.К.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государственной молодежной политики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Оралов А.Р.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кинематографии и культуры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Дауешов Н.М.</w:t>
            </w:r>
          </w:p>
        </w:tc>
      </w:tr>
    </w:tbl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МИОР – Министерство информации и общественного развития Республики Казахстан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МСХ – Министерство сельского хозяйства Республики Казахстан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ГП – Генеральная прокуратура Республики Казахстан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 – Министерство здравоохранения Республики Казахстан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МИИР – Министерство индустрии и инфраструктурного развития Республики Казахстан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АРРФР – Агентство Республики Казахстан по регулированию и развитию финансового рынка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 – Министерство обороны Республики Казахстан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МКС – Министерство культуры и спорта Республики Казахстан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МТИ – Министерство торговли и интеграции Республики Казахстан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АПК – Агентство по противодействию коррупции Республики Казахстан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МЦРИАП – Министерство цифрового развития, инноваций и аэрокосмической промышленности Республики Казахстан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 – Министерство энергетики Республики Казахстан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