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382af1" w14:textId="e382a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постановление Правительства Республики Казахстан от 29 июля 2018 года № 395 "Об утверждении Комплексного плана по борьбе с онкологическими заболеваниями в Республике Казахстан на 2018 – 2022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29 декабря 2020 года № 904.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 июня 2018 года № 395 "Об утверждении Комплексного плана по борьбе с онкологическими заболеваниями в Республике Казахстан на 2018 – 2022 годы"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Комплексный план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борьбе с онкологическими заболеваниями в Республике Казахстан на 2018 – 2022 годы, утвержденный указанным постановлением,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Министерству здравоохранения Республики Казахстан и акиматам областей, городов республиканского значения и столицы принять меры, вытекающие из настоящего постановления.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Мамин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декабря 2020 года № 904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июня 2018 года № 395</w:t>
            </w:r>
          </w:p>
        </w:tc>
      </w:tr>
    </w:tbl>
    <w:bookmarkStart w:name="z11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Комплексный план по борьбе с онкологическими заболеваниями в Республике Казахстан на 2018 – 2022 годы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7"/>
        <w:gridCol w:w="587"/>
        <w:gridCol w:w="3372"/>
        <w:gridCol w:w="587"/>
        <w:gridCol w:w="587"/>
        <w:gridCol w:w="299"/>
        <w:gridCol w:w="830"/>
        <w:gridCol w:w="187"/>
        <w:gridCol w:w="187"/>
        <w:gridCol w:w="325"/>
        <w:gridCol w:w="326"/>
        <w:gridCol w:w="627"/>
        <w:gridCol w:w="2"/>
        <w:gridCol w:w="708"/>
        <w:gridCol w:w="353"/>
        <w:gridCol w:w="355"/>
        <w:gridCol w:w="653"/>
        <w:gridCol w:w="656"/>
        <w:gridCol w:w="1"/>
        <w:gridCol w:w="1071"/>
      </w:tblGrid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№ п/п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мероприятий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завершения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Ответственные за исполнение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Сроки проведения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Предполагаемые расходы, тыс. тенге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Источники финансирования,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примечания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2018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2019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2020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2021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2022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2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3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4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5
</w:t>
            </w:r>
          </w:p>
        </w:tc>
        <w:tc>
          <w:tcPr>
            <w:tcW w:w="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6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7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8
</w:t>
            </w:r>
          </w:p>
        </w:tc>
        <w:tc>
          <w:tcPr>
            <w:tcW w:w="1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9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10
</w:t>
            </w:r>
          </w:p>
        </w:tc>
        <w:tc>
          <w:tcPr>
            <w:tcW w:w="3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11
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12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I. Профилактика и управление факторами риска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Развитие профилактики онкологических заболеваний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проведение и мониторинг мероприятий по повышению информированности населения по профилактике и лечению онкологических заболеваний, в том числе с применением современных методов диагностики и лечения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внедрение рекомендаций Европейского кодекса борьбы против онкологических заболеваний в учебно-воспитательный процесс организаций среднего образования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"НАО имени И. Алтынсарина"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включение семинаров, лекций и круглых столов по изучению рекомендаций Европейского кодекса борьбы против онкологических заболеваний для педагогических работников в план работы в межкурсовой период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семинары, круглые столы, лекции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"НЦПК "Өрлеу"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сентябрь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мониторинг внедрения рекомендаций Европейского кодекса борьбы против онкологических заболеваний в учебно - воспитательный процесс организаций среднего образования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МОН, АО "НЦПК "Өрлеу"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профилактику онкологических заболеваний, вызванных инфекциями, путем: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проведения информационной кампании о необходимости вакцинации от вируса папилломы человека;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увеличения охвата вакцинацией от вирусного гепатита "В" не менее 95 % от целевой группы;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информирования о добровольной вакцинации подростков от вируса папилломы человека с охватом не менее 70 % подростков в возрасте 9 лет</w:t>
            </w:r>
          </w:p>
          <w:bookmarkEnd w:id="8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 070-101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контроль за реализацией мероприятий по снижению воздействия канцерогенных факторов на рабочем месте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МТСЗН,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мониторинг снижения влияния канцерогенной нагрузки на объекты окружающей среды (воздух, воду, почву, продукты питания)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реализацию мероприятий по сотрудничеству с неправительственными организациями в части проведения совместных мероприятий (акций, круглых столов, конференций и др.) по профилактике и ранней диагностике онкологических заболеваний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9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Повышение эффективности онкологических скрининговых осмотров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Расширить и обеспечить охват целевых групп при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проведении отдельных скрининговых осмотров (рака шейки матки, рака молочной железы, колоректального рака):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молочной железы: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– 80 %,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2022 год – 90 %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Рак шейки матки: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– 2022 годы – 80 %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Колоректальный рак: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год – 60 %,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 – 70 %,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2021 год – 80 %,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год – 90 % </w:t>
            </w:r>
          </w:p>
          <w:bookmarkEnd w:id="10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265 173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558 894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852 405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1 155 175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2 831 646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год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РБ 067-100;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 – за счет средств ОСМС</w:t>
            </w:r>
          </w:p>
          <w:bookmarkEnd w:id="1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"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Проработать вопрос по внедрению солидарной ответственности при прохождении и проведении онкологических скрининговых осмотров граждан и медицинских организаций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январь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Доукомплектовать медицинские организации необходимым оборудованием для проведения углубленной диагностики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скрининговых исследованиях на раннее выявление рака молочной железы (цифровые маммографы в Алматинской, Кызылординской, Северо-Казахстанской областях, г. Алматы, г. Шымкент), колоректального рака (эндовидеостойки с колоноскопами в Актюбинской, Атырауской, Карагандинской, Кызылординской, Мангистауской, Северо-Казахстанской областях)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II. Высокоэффективная ранняя диагностика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Повысить доступность проведения ПЭТ - исследований онкологическим больным за счет: </w:t>
            </w:r>
          </w:p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2 539 493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</w:t>
            </w:r>
          </w:p>
          <w:bookmarkEnd w:id="14"/>
        </w:tc>
        <w:tc>
          <w:tcPr>
            <w:tcW w:w="7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2 523 444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2 149 502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</w:t>
            </w:r>
          </w:p>
          <w:bookmarkEnd w:id="15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6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увеличения услуг по проведению ПЭТ - исследований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ПЭТ –центров в Восточно-Казахстанской, Актюбинской областях, КазНИИОиР, городах Нур-Султане (ННОЦ), Шымкенте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Дооснастить Центр ядерной медицины КазНИИОиР системой экспертного класса – гаммакамерой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КазНИИОиР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Включить в стандарт организации оказания онкологической помощи методы радионуклидной диагностики и терапии при онкологических заболеваниях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7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Повысить доступность диагностических исследований, доукомплектовав медицинским оборудованием, в том числе: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РБ 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 – за счет средств ОСМС</w:t>
            </w:r>
          </w:p>
          <w:bookmarkEnd w:id="18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ОО/Ц в 4-х регионах цифровыми рентген аппаратами на 3 рабочих места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Мангистауской, Западно-Казахстанской, Алматинской, Атырауской областей</w:t>
            </w:r>
          </w:p>
          <w:bookmarkEnd w:id="19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ОО/Ц в 4-х регионах магнитно-резонансными томографами для диагностики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Атырауской, Восточно- Казахстанской, Северо-Казахстанской областей, города Нур-Султана</w:t>
            </w:r>
          </w:p>
          <w:bookmarkEnd w:id="20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ОО/Ц в 4-х регионах оборудованием для телепатологии с последующим созданием единой сети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Актюбинской, Атырауской Жамбылской, Мангистауской областей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ОО/Ц в 4-х регионах и КазНИИОиР оборудованием для гистологической и иммуногистохимической диагностики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Жамбылской, Кызылординской, Южно-Казахстанской областей, города Нур-Султана, КазНИИОиР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доступность клинико-диагностических услуг (КТ, МРТ) пациентов с подозрением на онкологические заболевания</w:t>
            </w:r>
          </w:p>
          <w:bookmarkEnd w:id="2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1 069 858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738 392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1 592 804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4 993 858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 – РБ 067-100;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 – за счет средств ОСМС</w:t>
            </w:r>
          </w:p>
          <w:bookmarkEnd w:id="2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охват гистологической иммуногистохимической диагностикой в регионах в соответствии с потребностью населения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067-100</w:t>
            </w:r>
          </w:p>
          <w:bookmarkEnd w:id="2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новые методы молекулярно – генетического тестирования опухолей основных локализаций (рака легкого, колоректального рака, меланома) и утвердить тарифы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охват молекулярно - генетической и молекулярно – биологической диагностикой в регионах в соответствии с потребностью населения, не менее 10 % трудно диагностируемых случаев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КазНИИОиР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279 448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345 113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309 468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1 243 497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телемедицинское консультирование онкологических больных во всех регионах путем оснащения онкологических организаций оборудованием для телеконсультаций (второе мнение, заочное консультирование, телескрининг и т.д.), в том числе международное телеконсультирование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телемедицинского консультирования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2019 – 2022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25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и внедрить международные телеконсультации биообразцов опухолей через систему телепатологии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международных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телеконсульта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ций</w:t>
            </w:r>
          </w:p>
          <w:bookmarkEnd w:id="2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121 309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192 127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294 897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903 230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067-100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III. Внедрение интегрированной модели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1. Совершенствование нормативно-правовой базы и механизмов финансирования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совершенствование стандарта организации оказания онкологической помощи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Обеспечить совершенствование стандарта организации оказания медицинской реабилитации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совершенствование клинических протоколов диагностики и лечения онкологических заболеваний с учетом наилучших международных практик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клинические протоколы диагностики и лечения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2019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Пересмотреть формы, предназначенные для сбора административных данных в области здравоохранения, в части включения статистических показателей по онкологии в соответствии с международными стандартами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Предусмотреть возмещение затрат на оказание онкологической помощи по клинико-затратным группам и пересмотреть тарифы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механизма возмещения затрат за проживание иногородних пациентов в пансионатах при проведении амбулаторного лечения, в том числе в рамках ГЧП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предложение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мотивационный компонент для повышения эффективности выявления онкопатологии на ранних стадиях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 067-100</w:t>
            </w:r>
          </w:p>
          <w:bookmarkEnd w:id="31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внедрить методику планирования услуг в онкологии и гематологии, в том числе в части расчета потребности химиотерапии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квартал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2. Повышение качества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функционированию Национального научного онкологического центра в городе Нур-Султане (ННОЦ) в соответствии с международными рекомендациями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МФ, ННОЦ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 053-114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Реализовать комплекс мер по повышению доступности лучевой терапии онкологическим больным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международными стандартами, в том числе: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3 233 663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7 463 058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линейные ускорители (в ОО/Ц Западно-Казахстанской, Жамбылской, Карагандинской, Мангистауской, Павлодарской областях, г. Шымкенте, КазНИИОиР)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3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000</w:t>
            </w:r>
          </w:p>
          <w:bookmarkEnd w:id="34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РБ 053-116</w:t>
            </w:r>
          </w:p>
          <w:bookmarkEnd w:id="35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компьютерные томографы с функцией виртуальной симуляции (в ОО/Ц Западно-Казахстанской, Жамбылской, Карагандинской, Мангистауской, Павлодарской областях, г. Шымкенте,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КазНИИОиР </w:t>
            </w:r>
          </w:p>
          <w:bookmarkEnd w:id="36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годы</w:t>
            </w:r>
          </w:p>
          <w:bookmarkEnd w:id="37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ГЧП/ в пределах предусмотренных средств МБ,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(1) 053-116</w:t>
            </w:r>
          </w:p>
          <w:bookmarkEnd w:id="38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внедрить новые методы брахитерапии при отдельных локализациях онкологических заболеваний (в НАО ЗКМУ имени М. Оспанова,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г. Семей, г. Нур-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Султане, г. Алматы, Карагандинской области)</w:t>
            </w:r>
          </w:p>
          <w:bookmarkEnd w:id="39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увеличить объем услуг высокотехнологичной лучевой терапии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1 433 663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1 255 579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1 486 908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5 663 058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сервисное обслуживание парка лучевых аппаратов и диагностического оборудования в ОД/Ц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433 018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318 861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324 597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  <w:bookmarkEnd w:id="41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Установить оборудование для кабинетов центрального разведения с целью обеспечения безопасности и рационального использования химиотаргетных лекарственных средств и цитостатиков НАО ЗКМУ имени 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КазНИИОР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аппарата)</w:t>
            </w:r>
          </w:p>
          <w:bookmarkEnd w:id="43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ЗКМУ имени 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КазНИИОР</w:t>
            </w:r>
          </w:p>
          <w:bookmarkEnd w:id="44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собственных средств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5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Внедрить инновационные методы лечения в онкологии в части: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минимально инвазивной хирургии путем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установки видеокомплексов в НАО "ЗКМУ имени М. Оспанова,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Алматинской, Восточно- Казахстанской (г. Усть-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Каменогорск, г. Семей),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Костанайской, Мангистауской, Павлодарской, Северо-Казахстанской 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г. Нур-Султане,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Шымкенте</w:t>
            </w:r>
          </w:p>
          <w:bookmarkEnd w:id="46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КазНИИОиР, НАО "ЗКМУ имени М. Оспанова" (по согласованию)</w:t>
            </w:r>
          </w:p>
          <w:bookmarkEnd w:id="47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 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собственные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радионуклидной терапии в КазНИИОиР, ННОЦ, г. Семей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интраоперационной лучевой терапии путем установки аппаратов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49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гипертермической интраперитонеальнойхимиоперфузии путем установки аппаратов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50"/>
        </w:tc>
      </w:tr>
      <w:tr>
        <w:trPr>
          <w:trHeight w:val="30" w:hRule="atLeast"/>
        </w:trPr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микрохирургической нейроонкологии путем установки нейрохирургической навигационной системы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51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6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радиочастотной абляции путем установки систем в ОО/Ц НАО "ЗКМУ имени М. Оспанова, Карагандинской, Кызылординской, Павлодарской, Северо-Казахстанской областях, г. Шымкенте,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КазНИИОиР</w:t>
            </w:r>
          </w:p>
          <w:bookmarkEnd w:id="52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ГЧП/МБ/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53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электрохимиотерапии путем установки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систем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54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гипертермии путем установки аппаратов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9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55"/>
        </w:tc>
      </w:tr>
      <w:tr>
        <w:trPr>
          <w:trHeight w:val="30" w:hRule="atLeast"/>
        </w:trPr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конфокальной микроскопии путем установки аппаратов в КазНИИОиР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собственные средства</w:t>
            </w:r>
          </w:p>
          <w:bookmarkEnd w:id="56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Организовать стерильные блоки для трансплантации гемопоэтических стволовых клеток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выполненных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2021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3. Совершенствование организации оказания онкологической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1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Проработать вопрос по строительству многопрофильных клиник с онкологическими центрами в регионах (Алматинской, Атырауской, Кызылординской, Мангистауской,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областях,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Шымкенте), в том числе с привлечением ГЧП</w:t>
            </w:r>
          </w:p>
          <w:bookmarkEnd w:id="57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2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акиматы Алматинской, Атырауской, Кызылординской, Мангистауской областей,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Шымкента</w:t>
            </w:r>
          </w:p>
          <w:bookmarkEnd w:id="58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Привести в соответствие с перспективными планами регионов сеть организаций здравоохранения, оказывающих онкологическую помощь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9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Принять меры по расширению количества пансионатов для амбулаторного лечения онкологических больных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4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0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4. Развитие паллиативной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Создать мобильные бригады паллиативной помощи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(врач, психолог,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работник, средний медработник)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повышения доступности помощи в амбулаторных условиях</w:t>
            </w:r>
          </w:p>
          <w:bookmarkEnd w:id="61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МЗ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КАПП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199 385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307 256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257 031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7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020 703</w:t>
            </w:r>
          </w:p>
          <w:bookmarkEnd w:id="6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8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067-100/ОСМС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Подготовить тренеров по паллиативной помощи и противоболевой терапии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столицы, КАПП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9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 РБ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Обучить специалистов методике ступенчатого обезболивания пациентов, нуждающихся в паллиативной помощи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КАПП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методические рекомендации по обучению членов семей пациентов, нуждающихся в паллиативной помощи,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рамках социальных заказов путем привлечения НПО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методические рекомендации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КАПП (по согласова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нию)</w:t>
            </w:r>
          </w:p>
          <w:bookmarkEnd w:id="66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Разработать и утвердить тариф паллиативной помощи в онкологии и гематологии и реализовать комплекс мер по реализации данного вида услуг, в том числе с привлечением ГЧП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2019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8"/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Раздел 5. Цифровизация онкологической помощи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Модернизировать информационную систему ЭРОБ в части создания функционалов: "рецидив", "прогрессирование" "паллиативная помощь", "скрининговый регистр", "гематологический портал" и обеспечить интеграцию с медицинскими информационными системами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 квартал 2018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001-104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Модернизировать медицинские информационные системы в части учета и обработки данных онкологических больных и скрининговых исследований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  <w:bookmarkEnd w:id="69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 001-104</w:t>
            </w:r>
          </w:p>
          <w:bookmarkEnd w:id="70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архивацию цифровой информации онкологических больных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счет оснащения в НАО "ЗКМУ имени М. Оспанова, Акмолинской, Алматинской (г. Талдыкорган, ГКП на ПХВ "Алматинский региональный онкологический диспансер"), Атырауской, Восточно-Казахстанской (г. Усть-Каменогорск, г. Семей), Жамбылской, Западно-Казахстанской, Костанайской, Кызылординской, Мангистауской, Павлодарской, Северо-Казахстанской, Туркестанской областях, г. Алматы, г. Нур-Султане ПАКС - системами (центр хранения и обработки медицинской информации с размещением центрального сервера на базе КазНИИОиР)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столицы, КазНИИОиР, НАО "ЗКМУ имени М. Оспанова"</w:t>
            </w:r>
          </w:p>
          <w:bookmarkEnd w:id="71"/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7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ГЧП/ в пределах предусмотренных средств МБ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Разработать и внедрить интерактивное приложение "Онкотест" для экспресс 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диагностики онкологических заболеваний и повышения информированности населения</w:t>
            </w:r>
          </w:p>
          <w:bookmarkEnd w:id="73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мобильное приложение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2020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Направление IV. Развитие кадрового потенциала и науки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обучение медицинских работников ПМСП по вопросам профилактики, ранней диагностики и паллиативной помощи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дорожная карта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акиматы областей, городов республиканского значения и столицы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Внести в номенклатуру медицинских и фармацевтических специальностей специальность "Ядерная медицина"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предложения в МОН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Провести экспертизу образовательных программ подготовки кадров в области онкологии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ассоциация "Казахстанский медицинский совет" (по согласованию)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требуется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Модернизация симуляционного центра КазНМУ для трансферта инновационных технологий (оборудование для обучения по минимальной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инвазивной хирургии)</w:t>
            </w:r>
          </w:p>
          <w:bookmarkEnd w:id="75"/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развитие международного научного сотрудничества по изучению рака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конференции, экспертная оценка клинических протоколов диагностики и лечения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пределах предусмотренных средств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Обеспечить оборудованием для развития персонализированной медицины в онкологии (виварий, биобанк) и оборудованием для генотипирования биологических образцов в рамках планируемых научных программ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в Правительство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МЗ, МОН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– 2022 годы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8 141 346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6 266 775</w:t>
            </w:r>
          </w:p>
        </w:tc>
        <w:tc>
          <w:tcPr>
            <w:tcW w:w="7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7 641 554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7 570 382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29 620 057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43"/>
        <w:gridCol w:w="8257"/>
      </w:tblGrid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По годам
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Всего, республиканский бюджет *, (тыс. тенге)
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8 141 346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6 266 775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7 641 554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2022 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7 570 382</w:t>
            </w:r>
          </w:p>
        </w:tc>
      </w:tr>
      <w:tr>
        <w:trPr>
          <w:trHeight w:val="30" w:hRule="atLeast"/>
        </w:trPr>
        <w:tc>
          <w:tcPr>
            <w:tcW w:w="40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8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29 620 057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1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76"/>
    <w:bookmarkStart w:name="z102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*ежегодные объемы финансирования будут определяться при финансировании государственного бюджета или уточнении на соответствующие финансовые годы, исходя из возможности доходной части государственного бюджета при предоставлении подтверждающих документов</w:t>
      </w:r>
    </w:p>
    <w:bookmarkEnd w:id="77"/>
    <w:bookmarkStart w:name="z103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аббревиатур: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4"/>
        <w:gridCol w:w="1476"/>
        <w:gridCol w:w="7230"/>
      </w:tblGrid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МИОР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общественного развития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"НЦПК "Өрлеу"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"Национальный центр повышения квалификации "Өрлеу"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МЗ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МТСЗН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МБ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местный бюджет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компьютерный томограф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КазНИИОиР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"Казахский научно-исследовательский институт онкологии и радиологии"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МФ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КАПП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общество юридических лиц "Казахстанская ассоциация паллиативной помощи"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НАО "ЗКМУ имени –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Оспанова"</w:t>
            </w:r>
          </w:p>
          <w:bookmarkEnd w:id="79"/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"Западно-Казахстанский медицинский университет имени М. Оспанова"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ГЧП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государственно-частное партнерство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МРТ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магнитно-резонансный томограф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ПМСП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первичной медико-санитарной помощи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ЭРОБ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регистр онкологических больных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ОО/Ц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онкологические организации/центры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ПАКС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 хранения и обработки медицинской информации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ПЭТ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позитронно-эмиссионная томография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РБ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республиканский бюджет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АО "НАО имени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И. Алтынсарина"</w:t>
            </w:r>
          </w:p>
          <w:bookmarkEnd w:id="80"/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академия образования имени И. Алтынсарина"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ННОЦ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Национальный научный онкологический центр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МНЭ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НПО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неправительственные организации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ОСМС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обязательное социальное медицинское страхование</w:t>
            </w:r>
          </w:p>
        </w:tc>
      </w:tr>
      <w:tr>
        <w:trPr>
          <w:trHeight w:val="30" w:hRule="atLeast"/>
        </w:trPr>
        <w:tc>
          <w:tcPr>
            <w:tcW w:w="35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КазНМУ</w:t>
            </w:r>
          </w:p>
        </w:tc>
        <w:tc>
          <w:tcPr>
            <w:tcW w:w="147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</w:t>
            </w:r>
          </w:p>
        </w:tc>
        <w:tc>
          <w:tcPr>
            <w:tcW w:w="72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некоммерческое акционерное общество "Казахский национальный медицинский университет имени С. Д. Асфендиярова"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