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5991f" w14:textId="60599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и переименовании некоторых организаций образования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декабря 2020 года № 827.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1996 года № 281 "Об утверждении Правил присвоения наименования аэропортам, портам, железнодорожным вокзалам, железнодорожным станциям, станциям метрополитена, автовокзалам, автостанциям, физико-географическим и другим объектам государственной собственности на территории Республики Казахстан, а также переименования, уточнения и изменения транскрипции их наименований и присвоения собственных имен лиц государственным юридическим лицам, юридическим лицам с участием государства"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следующим организациям образования: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коммунальному государственному учреждению "Средняя общеобразовательная школа № 2 отдела образования Баянаульского района" имя Шапыка Шокина;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коммунальному государственному учреждению "Общеобразовательная средняя школа № 3 отдела образования акимата Железинского района" имя Мыржакыпа Дулатулы.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Переименовать следующие организации образования: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коммунальное государственное учреждение "Майкаинская средняя общеобразовательная школа № 1 отдела образования Баянаульского района" в коммунальное государственное учреждение "Средняя общеобразовательная школа имени Мухтара Ауэзова отдела образования Баянаульского района";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коммунальное государственное учреждение "Северная средняя общеобразовательная школа Иртышского района" акимата Иртышского района в коммунальное государственное учреждение "Средняя общеобразовательная школа имени Шокана Уалиханова Иртышского района" акимата Иртышского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