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c058" w14:textId="5a4c0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порядка, видов и объема медицинской помощи населению при чрезвычайных ситуациях, введении режима чрезвычайного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2020 года № 796. Утратило силу постановлением Правительства Республики Казахстан от 29 августа 2023 года № 731.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29.08.2023 </w:t>
      </w:r>
      <w:r>
        <w:rPr>
          <w:rFonts w:ascii="Times New Roman"/>
          <w:b w:val="false"/>
          <w:i w:val="false"/>
          <w:color w:val="ff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Кодекса Республики Казахстан от 7 июля 2020 года "О здоровье народа и системе здравоохранения"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>, виды и объем медицинской помощи населению при чрезвычайных ситуациях, введении режима чрезвычайного положения.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2020 года № 796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Порядок, виды и объем медицинской помощи населению при чрезвычайных ситуациях, введении режима чрезвычайного положения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Порядок, виды и объем медицинской помощи населению при чрезвычайных ситуациях, введении режима чрезвычайного положения (далее – Порядок)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2020 года "О здоровье народа и системе здравоохранения", законами Республики Казахстан от 8 февраля 2003 года "</w:t>
      </w:r>
      <w:r>
        <w:rPr>
          <w:rFonts w:ascii="Times New Roman"/>
          <w:b w:val="false"/>
          <w:i w:val="false"/>
          <w:color w:val="000000"/>
          <w:sz w:val="28"/>
        </w:rPr>
        <w:t>О чрезвычайном положении</w:t>
      </w:r>
      <w:r>
        <w:rPr>
          <w:rFonts w:ascii="Times New Roman"/>
          <w:b w:val="false"/>
          <w:i w:val="false"/>
          <w:color w:val="000000"/>
          <w:sz w:val="28"/>
        </w:rPr>
        <w:t>" и от 11 апреля 2014 года "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Порядок определяет порядок предоставления, виды и объем медицинской помощи населению при чрезвычайных ситуациях, введении режима чрезвычайного положения.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Порядке используются следующие основные понятия: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медицина катастроф – область медицины, направленная на предупреждение и ликвидацию медико-санитарных последствий чрезвычайных ситуаций социального, природного и техногенного характера, включающая предупреждение и лечение заболеваний населения, санитарно-противоэпидемические и санитарно-профилактические мероприятия, сохранение и восстановление здоровья участников ликвидации чрезвычайных ситуаций, а также медицинскую помощь сотрудникам аварийно-спасательных служб;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формирования медицины катастроф – предназначенные для работы в зонах чрезвычайных ситуаций, на территории, где введен режим чрезвычайного положения, отряды, группы, бригады и другие подразделения, создаваемые для оказания экстренной медицинской помощи и медицинской эвакуации;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экстренная медицинская помощь населению при чрезвычайных ситуациях – форма предоставления комплекса лечебно-профилактических мероприятий в сочетании с эвакуацией по назначению, осуществляемых при чрезвычайных ситуациях непосредственно в зоне чрезвычайной ситуации и/или на ее границах, на территории, где введен режим чрезвычайного положения;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медико-санитарные последствия чрезвычайных ситуаций – совокупность факторов и условий, характеризующих обстановку, сложившуюся при чрезвычайных ситуациях, введении режима чрезвычайного положения, и определяющих содержание, объем и организацию медицинской помощи населению. Основными ее элементами являются: величина и структура санитарных потерь населения, закономерности их формирования; нуждаемость пораженных (больных) в медицинской помощи, санитарно-гигиеническое и санитарно-эпидемическое состояние зоны (района) чрезвычайной ситуации, территории, где введен режим чрезвычайного положения, потребность в силах и средствах для медико-санитарного обеспечения и их наличие; состояние медицинских сил и средств; условия работы медицинских и аварийно-спасательных формирований при ликвидации чрезвычайной ситуации, условия жизнеобеспечения населения и другие;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медицинской помощи при чрезвычайных ситуациях – перечень лечебно-профилактических мероприятий, определяемый местом их проведения, квалификацией лиц, оказывающих медицинскую помощь, и наличием медицинского оснащения;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объем экстренной медицинской помощи – полная или сокращенная по жизненным показаниям совокупность лечебно-профилактических мероприятий, выполняемых в рамках вида медицинской помощи в зависимости от условий обстановки в зоне чрезвычайной ситуации, на территории, где введен режим чрезвычайного положения, и возможностей этапа медицинской эвакуации.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медицинской помощи при чрезвычайных ситуациях, введении чрезвычайного положения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Медицинская помощь населению при чрезвычайных ситуациях, введении режима чрезвычайного положения предоставляется в зависимости от классификации чрезвычайной ситуации, а также характера и масштабов их медико-санитарных последствий.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объектовых чрезвычайных ситуациях оказание медицинской помощи пораженным (больным) осуществляется организациями здравоохранения в режиме повседневной деятельности.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возникновении местных, региональных и глобальных чрезвычайных ситуаций, а также введении режима чрезвычайного положения вводятся в действие силы и средства медицинской службы гражданской защиты.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Медицинская помощь при чрезвычайных ситуациях, введении режима чрезвычайного положения предоставляется методом этапного лечения пораженных (больных) в соответствии с характером поражения, степенью тяжести в сочетании с медицинской эвакуацией по назначению.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первом этапе непосредственно в зоне чрезвычайной ситуации и/или на ее границах, на территории, где введен режим чрезвычайного положения, экстренная медицинская помощь оказывается силами службы экстренной медицинской и психологической помощи уполномоченного органа в сфере гражданской защиты, аварийно-спасательных подразделений, формирований медицины катастроф и медицинской службы гражданской защиты, а также территориальных медицинских организаций, сохранивших свою работоспособность.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втором этапе медицинская помощь оказывается в организациях здравоохранения, находящихся за пределами зоны чрезвычайной ситуации, территории, где введен режим чрезвычайного положения.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оказания медицинской помощи при чрезвычайных ситуациях, введении режима чрезвычайного положения могут быть привлечены и использованы персонал и материально-технические средства организаций здравоохранения, юридических и физических лиц, занимающихся медицинской и фармацевтической деятельностью, а также транспортных организаций в порядке, установленном законодательством Республики Казахстан, и в соответствии с настоящим Порядком.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проведения мероприятий экстренной медицинской помощи в организациях здравоохранения заблаговременно создаются и содержатся медицинские формирования гражданской защиты. Порядок создания медицинских формирований определяется уполномоченным органом в сфере гражданской защиты по согласованию с уполномоченным органом в области здравоохранения.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пораженных (больных) из зоны чрезвычайной ситуации, территории, где введен режим чрезвычайного положения, дальнейшее оказание медицинской помощи, лечение и медицинская реабилитация осуществляются организациями здравоохранения в соответствии с законодательством Республики Казахстан.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Координация и взаимодействие государственных органов и организаций здравоохранения в сфере медицины катастроф осуществляются уполномоченным органом в сфере гражданской защиты.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Виды и объем медицинской помощи при чрезвычайных ситуациях, введении чрезвычайного положения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Медицинская помощь пораженным (больным) при чрезвычайных ситуациях, введении режима чрезвычайного положения в зависимости от места ее оказания, квалификации лиц, ее оказывающих, и обеспеченности медицинским имуществом предоставляется в виде доврачебной, скорой и специализированной медицинской помощи.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Объем медицинской помощи при чрезвычайных ситуациях, введении режима чрезвычайного положения в зависимости от складывающейся медико-санитарной и кризисной обстановки в зоне чрезвычайной ситуации, на территории, где введен режим чрезвычайного положения, в рамках установленных видов медицинской помощи определяется по медицинским показаниям на основе профилактических, диагностических и лечебных мероприятий, обладающих наибольшей доказанной эффективностью.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Непосредственно в зоне чрезвычайной ситуации и/или на ее границах, на территории, где введен режим чрезвычайного положения, оказывается следующая медицинская помощь: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доврачебная – медицинская помощь, оказываемая средними медицинскими работниками самостоятельно или в составе мультидисциплинарной команды, включающая в себя оценку состояния пациента, постановку доврачебного диагноза, исполнение доврачебных манипуляций и процедур и уход за пострадавшими;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скорая – медицинская помощь, оказываемая фельдшерскими и специализированными (врачебными) бригадами, включающая в себя оценку состояния пациента, постановку диагноза, оказание медицинской помощи и транспортировку в медицинские организации;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специализированная – медицинская помощь, оказываемая профильными специалистами при заболеваниях, требующих специальных методов диагностики, лечения, медицинской реабилитации.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2020 года № 796</w:t>
            </w:r>
          </w:p>
        </w:tc>
      </w:tr>
    </w:tbl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2010 года № 608 "Об утверждении Правил предоставления, видов и объема медицинской помощи при чрезвычайных ситуациях, введении режима чрезвычайного положения" (САПП Республики Казахстан, 2010 г., № 39, ст. 341).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ноября 2013 года № 1226 "О внесении изменений в постановление Правительства Республики Казахстан от 17 июня 2010 года № 608 "Об утверждении Правил предоставления, видов и объема медицинской помощи при чрезвычайных ситуациях" (САПП Республики Казахстан, 2013 г., № 65, ст. 890).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 апреля 2015 года № 173 "О внесении изменений и дополнений и признании утратившими силу некоторых решений Правительства Республики Казахстан и распоряжения Премьер-Министра Республики Казахстан от 7 апреля 2011 года № 44-р "О порядке организации и проведения спасательных и других неотложных работ в зонах возможных землетрясений" (САПП Республики Казахстан, 2015 г., № 18-19, ст. 94).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