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5379f" w14:textId="cc537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12 октября 2012 года № 1301 "Об утверждении Правил выплаты единовременных компенсаций в случае гибели (смерти) сотрудника специального государственного органа, установления инвалидности или получения им увечья"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ноября 2020 года № 790.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октября 2012 года № 1301 "Об утверждении Правил выплаты единовременных компенсаций в случае гибели (смерти) сотрудника специального государственного органа, установления инвалидности или получения им увечья" (САПП Республики Казахстан, 2012 г., № 74, ст. 1083)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выплаты единовременной компенсации в случае гибели (смерти) сотрудника специального государственного органа, установления инвалидности или получения им увечья";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выплаты единовременной компенсации в случае гибели (смерти) сотрудника специального государственного органа, установления инвалидности или получения им увечья.";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единовременных компенсаций в случае гибели (смерти) сотрудника специального государственного органа, установления инвалидности или получения им увечья,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2020 года № 790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2012 года № 1301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выплаты единовременной компенсации в случае гибели (смерти) сотрудника специального государственного органа, установления инвалидности или получения им увечья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выплаты единовременной компенсации в случае гибели (смерти) сотрудника специального государственного органа, установления инвалидности или получения им увечья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февраля 2012 года "О специальных государственных органах Республики Казахстан" (далее – Закон) и определяют порядок выплаты единовременной компенсации в случае гибели (смерти) сотрудника специального государственного органа, установления инвалидности или получения им увечья.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Выплата единовременной компенсации (далее – компенсация) производится сотруднику специального государственного органа (далее – сотрудник) или лицу, имеющему право на ее получение, в случаях: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гибели (смерти) сотрудника в период прохождения им службы в специальных государственных органах (далее – службы) или после его увольнения со службы вследствие ранения (контузии), заболевания, полученных в период прохождения службы;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установления сотруднику инвалидности, полученной в период прохождения им службы или наступившей в результате контузии, увечья, заболевания, связанных с прохождением службы, до истечения одного года со дня увольнения со службы;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получения сотрудником при исполнении обязанностей службы легкого или тяжелого увечья (ранения, травмы, контузии), не повлекшего инвалидности.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Компенсация сотруднику или лицу, имеющему право на ее получение, не выплачивается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80 Закона.</w:t>
      </w:r>
    </w:p>
    <w:bookmarkEnd w:id="13"/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выплаты компенсации в случае гибели (смерти) сотрудника, установления инвалидности или получения им увечья</w:t>
      </w:r>
    </w:p>
    <w:bookmarkEnd w:id="14"/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подачи документов для получения компенсации в случае гибели (смерти) сотрудника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гибели (смерти) сотрудника в период прохождения им службы или после его увольнения со службы вследствие ранения (контузии), заболевания, полученных в период прохождения службы, кадровые аппараты учреждений (подразделений) специальных государственных органов по месту жительства лиц, имеющих право на получение компенсации, письменно в течение десяти рабочих дней уведомляют последних о необходимости представления следующих документов: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заявления на выплату компенсации по форме согласно приложению 1 к настоящим Правилам;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свидетельства о смерти с представлением оригинала для сверки или нотариально заверенной копии;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свидетельства о праве на наследство, выданного в установленном законодательством порядке;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документа, удостоверяющего личность лица, имеющего право на получение компенсации, с представлением оригинала для сверки или нотариально заверенной копии.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Кадровые аппараты учреждений (подразделений) специальных государственных органов после получения документов, указанных в пункте 4 настоящих Правил, запрашивают и составляют следующие документы: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справку о размере денежного содержания погибшего (умершего) сотрудника на момент события, дающего право на получение компенсации, с указанием периода прохождения службы по форме, согласно приложению 2 к настоящим Правилам, а также выписку из приказа уполномоченного руководителя об исключении сотрудника из списков личного состава учреждения (подразделения);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материалы служебного расследования причин и обстоятельств гибели (смерти) сотрудника;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лиц, умерших после увольнения со службы, заключение (постановление) комиссии военно-врачебной экспертизы, подтверждающее, что причиной смерти явилось увечье (ранение, травма, контузия) или заболевание, полученное в период прохождения службы.</w:t>
      </w:r>
    </w:p>
    <w:bookmarkEnd w:id="24"/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подачи документов, необходимых для получения компенсации в случае установления сотруднику инвалидности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установления сотруднику инвалидности, полученной им в период прохождения службы: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 по месту службы представляются: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 согласно приложению 1 к настоящим Правилам;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справки об инвалидности;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кадровым аппаратом учреждений (подразделений) специальных государственных органов составляются: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заключения (постановления) комиссии военно-врачебной экспертизы, подтверждающего, что контузия, увечье, заболевание, в результате которых наступила инвалидность, получены в период прохождения службы;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 размере денежного содержания сотрудника на момент события, дающего право на получение компенсации, с указанием периода прохождения службы по форме согласно приложению 2 к настоящим Правилам.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установления сотруднику инвалидности, наступившей в результате контузии, увечья, заболевания, полученных в период прохождения службы, до истечения одного года со дня увольнения со службы, кадровый аппарат учреждения (подразделения) специальных государственных органов собирает документы, указанные в пункте 6 настоящих Правил, а также составляет выписку из приказа уполномоченного руководителя об исключении сотрудника из списков личного состава учреждения (подразделения).</w:t>
      </w:r>
    </w:p>
    <w:bookmarkEnd w:id="33"/>
    <w:bookmarkStart w:name="z4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подачи документов, необходимых для выплаты компенсации в случае получения сотрудником легкого или тяжелого увечья (ранения, травмы, контузии), не повлекшего инвалидности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получения сотрудником при исполнении обязанностей службы легкого или тяжелого увечья (ранения, травмы, контузии), не повлекшего инвалидности: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 по месту службы представляется заявление установленной формы согласно приложению 1 к настоящим Правилам;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кадровым аппаратом учреждения (подразделения) специального государственного органа составляются и собираются: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 размере денежного содержания на момент события, дающего право на получение компенсации, с указанием периода прохождения службы по форме согласно приложению 2 к настоящим Правилам;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комиссии военно-врачебной экспертизы о степени тяжести (легкого или тяжелого) полученного увечья (ранения, травмы, контузии) по форме согласно приложению 3 к настоящим Правилам;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служебного расследования, подтверждающие факт получения увечья (ранения, травмы, контузии) при исполнении обязанностей службы.</w:t>
      </w:r>
    </w:p>
    <w:bookmarkEnd w:id="40"/>
    <w:bookmarkStart w:name="z5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Порядок выплаты компенсации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Кадровый аппарат учреждения (подразделения) специального государственного органа по месту службы заявителя в течение десяти рабочих дней со дня получения заявления от получателя компенсации с приложением документов, указанных в пунктах 4, 5, 6, 7 и 8 настоящих Правил, направляет их в финансовое подразделение этого же учреждения для выплаты компенсации.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Финансовое подразделение учреждения специального государственного органа согласно представленным кадровым подразделением материалам в течение десяти рабочих дней составляет в установленном законодательством порядке заявку на внесение изменений в индивидуальные планы финансирования по обязательствам и платежам и направляет в финансовое подразделение специального государственного органа для рассмотрения и внесения соответствующих изменений в индивидуальные планы финансирования по обязательствам и платежам учреждения.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проведения процедур внесения изменений в индивидуальные планы финансирования по обязательствам и платежам учреждения финансовым подразделением учреждения специального государственного органа производится выплата компенсации получателю.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Специальный государственный орган (учреждение) в течение двух месяцев со дня получения документов на выплату компенсации производит ее выплату в случаях и размерах,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77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Специальный государственный орган (учреждение) в случае получения не в полном объеме документов на выплату компенсации производит соответствующие запросы недостающих документов.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случаях, компенсация по которым не выплачивается, структурное подразделение специального государственного органа (учреждения) направляет заявителю в течение 5 (пять) рабочих дней мотивированное письменное уведомление об отказе в выплате компенсации.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Выплата компенсации производится в пределах предусмотренных лимитов поступивших денег на счета специального государственного органа (учреждения).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Перечисление компенсации осуществляется через территориальные подразделения казначейства на лицевые счета или текущие счета получателей, открытые в банках второго уровня по месту жительства.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компенсации и оплата услуг банка за их зачисление осуществляются за счет бюджетных средств, предусмотренных на эти цели в республиканском бюджете.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Несовершеннолетнему получателю выплата компенсации производится в течение одного месяца с момента поступления документов путем ее перечисления на лицевой счет получателя, открытый в банке второго уровня по месту жительства, с одновременным уведомлением об этом органов опеки и попечительства, а также его законных представителей.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После перечисления компенсации получателю в журнале регистрации заявлений на выплату компенсации по форме, согласно приложению 4 к настоящим Правилам, делается соответствующая запись с указанием даты, суммы компенсации и номера платежного документа.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Споры, вытекающие по выплате компенсации, рассматриваются в порядке, установленном законодательством Республики Казахстан.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 компенсации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 гибели (смерти)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сотрудника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инвалидности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 им увечья</w:t>
            </w:r>
          </w:p>
        </w:tc>
      </w:tr>
    </w:tbl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Кому:____________________________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(руководителю государственного органа,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осуществляющего выплату компенсации)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от________________________________,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(Ф.И.О. (при его наличии)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проживающего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тел. __________________</w:t>
      </w:r>
    </w:p>
    <w:bookmarkEnd w:id="54"/>
    <w:bookmarkStart w:name="z6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Заявлениена выплату компенсации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выплатить мне компенсацию в связи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(указывается характер события)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Ранее ________ получал компенсацию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(да, нет)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связи с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(указывается характер события)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Причитающуюся компенсационную выплату прошу перечислить: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(область, район, город, адрес место жительства 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Учреждение банка №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№ филиала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Лицевой счет или текущий счет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имя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ИИН получателя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 заявлению прилагаю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6.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 ____" _________ _______ г. Заявитель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(число)       (месяц) (год)             подпись (Ф.И.О.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М.П. Начальник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подпись (Ф.И.О. (при его наличии)*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*подпись необходима при получении легкого или тяжелого увечья (ранения, травмы,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контузии), не повлекшего инвалидности сотрудника)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 компенсации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 гибели (смерти)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сотрудника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инвалидности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 им увечья</w:t>
            </w:r>
          </w:p>
        </w:tc>
      </w:tr>
    </w:tbl>
    <w:bookmarkStart w:name="z6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размере денежного содержания сотрудника на момент события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Выдана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(специальное звание,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действительно служит (служил)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ведомства и должность, занимаемая на день события, дающего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получение компенсационной выплаты)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 " ___ " _______ 20 ___ г. по " ___ " ____ 20 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(дата)                               (дата)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Денежное содержание на "____" __________ 20____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(дата события, дающего право на получение единовременной компенсации)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составляло:________________________________________,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(сумма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том числе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должностной оклад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оклад по специальному званию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Причина увольнения (если был уволен):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Справка выдана для назначения компенсации в случае гибели (смерти), установления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инвалидности, получения увечья сотрудником.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Начальник __________________   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(Ф.И.О.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Начальник финансовой службы (бухгалтер) __________________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(подпись) (Ф.И.О. (при его наличии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 компенсации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 гибели (смерти)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сотрудника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инвалидности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 им увечья</w:t>
            </w:r>
          </w:p>
        </w:tc>
      </w:tr>
    </w:tbl>
    <w:bookmarkStart w:name="z7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комиссии военно-врачебной экспертизы о степени тяжести (легкого или тяжелого) полученного увечья (ранения, травмы, контузии)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Выдана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(специальное звание,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в том, что он действительно при исполнении обязанностей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(указываются обстоятельства получения травмы)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 получил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(число, месяц, год)             (легкое или тяжелое указывается прописью) ранение,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контузию, травму или увечье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(ненужное зачеркнуть)             (указываются характер и локализация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ранения, контузии, травмы или увечья)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связи с чем с "___" ____ 20 ____ г. "___" ___ 20 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находился на лечении в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(указывается наименование военно-лечебного учреждения)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Справка выдана для назначения компенсации в случае получения увечья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сотрудником.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комиссии военно-врачебной экспертизы ____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подпись (Ф.И.О. (при его наличии)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 компенсации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 гибели (смерти)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сотрудника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инвалидности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 им увечья</w:t>
            </w:r>
          </w:p>
        </w:tc>
      </w:tr>
    </w:tbl>
    <w:bookmarkStart w:name="z7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заявлений на выплату компенсации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544"/>
        <w:gridCol w:w="4321"/>
        <w:gridCol w:w="2558"/>
        <w:gridCol w:w="695"/>
        <w:gridCol w:w="544"/>
        <w:gridCol w:w="1702"/>
        <w:gridCol w:w="544"/>
        <w:gridCol w:w="848"/>
      </w:tblGrid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62"/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звание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погибшего (умершего), получившего инвалидность, увечье (ранение, травму, контузию) сотрудника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наследника погибшего (умершего) сотрудника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и №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Откуда поступил материал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возмещения ущерба (смерть, инвалидность, увечье)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компенсации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платежного поручения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