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f8cf" w14:textId="ec6f8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присуждении государственной стипендии Первого Президента Республики Казахстан - Елбасы в области культуры в 2020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2020 года № 724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распоряжения Президента Республики Казахстан "О присуждении государственной стипендии Первого Президента Республики Казахстан - Елбасы в области культуры в 2020 году".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присуждении государственной стипендии Первого Президента Республики Казахстан - Елбасы в области культуры в 2020 году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Присудить государственную стипендию Первого Президента Республики Казахстан - Елбасы в области культуры в 2020 году согласно приложению к настоящему распоряжению.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опубликовать в средствах массовой информации.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2020 года №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Персональный состав лиц,</w:t>
      </w:r>
      <w:r>
        <w:br/>
      </w:r>
      <w:r>
        <w:rPr>
          <w:rFonts w:ascii="Times New Roman"/>
          <w:b/>
          <w:i w:val="false"/>
          <w:color w:val="000000"/>
        </w:rPr>
        <w:t>которым присуждена государственная стипендия Первого Президента Республики Казахстан - Елбасы в области культуры в 2020 году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5"/>
        <w:gridCol w:w="593"/>
        <w:gridCol w:w="89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Деятели литературы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Айтхожа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Марфуға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года рождения, поэтесса, лауреат Государственной премии, кавалер ордена "Парасат"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Мирас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 года рождения, поэт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Әбдікұлы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 года рождения, писатель,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(Аким Тарази)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 года рождения, писатель, лауреат Государственной премии, заслуженный деятель Казахстана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 года рождения, писатель-драматург, заслуженный деятель Казахстана, кавалер ордена "Кұрмет"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Гарькавец Александр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 года рождения, ученый-тюрколог, общественный деятель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Досанов Сабит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 года рождения, писатель, лауреат Государственной премии, кавалер орденов "Парасат" и "Барыс"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Жолдасбеков Мырзатай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 года рождения, государственный и общественный деятель, кавалер орденов "Кұрмет" и "Парасат"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Жұмаділ Кабдеш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года рождения, народный писатель Казахстана, лауреат Государственной премии, кавалер ордена "Парасат"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Жұртбай Тұрсын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 года рождения, писатель, заслуженный деятель Казахстана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 Нуртас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 года рождения, поэт, кавалер ордена "Құрмет"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 Дулат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 года рождения, писатель, лауреат Государственной премии, кавалер ордена "Достық" II степени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Косылбеков Дидар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 года рождения, писатель, заслуженный деятель Казахстана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Қыдырханұлы Уахап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 года рождения, писатель, заслуженный работник культуры Казахской ССР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Медетбек Teмipxaн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 года рождения, писатель, лауреат Государственной премии, кавалер орденов "Парасат" и "Кұрмет"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Мухамади Егеухан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 года рождения, поэтесса, кавалер ордена "Кұрмет"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Мырзахметұлы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Мекемтас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 года рождения, литературовед,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Ниязбек Рапилбек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 года рождения, писатель, заслуженный деятель Казахстана, обладатель медали "Ерен еңбегі үшін"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Нуржекеев Бексултан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 года рождения, писатель, заслуженный деятель Казахстана, кавалер ордена "Парасат"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Нурпеисов Абдижамил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 года рождения, Қазақстанның Енбек Epi, народный писатель Казахстана,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Оразбаев Иранбек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 года рождения, поэт, лауреат Государственной премии, заслуженный деятель Казахстана, кавалер ордена "Парасат"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 Мынбай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 года рождения, поэт, заслуженный работник культуры Казахской ССР, кавалер ордена "Құрмет"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Салғараұлы Қойшығара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 года рождения, писатель, ученый, лауреат Государственной премии, заслуженный деятель Казахстана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 Әнес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 года рождения, писатель,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Сейсенбаев Роллан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 года рождения, писатель, кавалер ордена "Достық" II степени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Олжас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года рождения, поэт, народный писатель Казахской ССР, Қазақстанның Еңбек Ері, лауреат Государственной премии мира и прогресса Первого Президента Республики Казахстан - Елбасы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Тұрғынбекұлы Cepiк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 года рождения, поэт, заслуженный деятель Казахстана, кавалер ордена "Парасат"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Халлиолла Бауыржан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 года рождения, поэт, обладатель медали "Ерен еңбегі үшін"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Деятели искусства
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Аюханов Булат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 года рождения, хореограф-балетмейстер, народный артист Казахской ССР,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Абдикалыкова Елена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 года рождения, композитор, заслуженный деятель Казахстана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Дулат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 года рождения, художник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Әлтай Аманжол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 года рождения, айтыскер, заслуженный деятель Казахстана, кавалер ордена "Құрмет"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 Асанали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 года рождения, народный артист СССР, Қазақстанның Еңбек Ері,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Аширбекова Роза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 года рождения, актриса, народная артистка Казахской ССР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Байбосынов Кайрат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 года рождения, традиционный исполнитель, народный артист Казахской ССР, лауреат Государственной премии, лауреат орденов "Парасат" и "Достық" II степени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Байсеитова Раушан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 года рождения, народная артистка Казахской ССР,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Бекбосын Қажыбек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 года рождения, исполнитель кюев, народный артист Казахстана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Бекетаева Айгерим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 года рождения, солистка балета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Днишев Алибек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 года рождения, певец, народный артист СССР,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 Илья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года рождения, композитор, поэт, искусствовед, заслуженный деятель Казахстана, кавалер ордена "Отан"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Жақыпбай Нұрқанат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 года рождения, режиссер, заслуженный деятель Казахстана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Жаманбаев Базаргали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 года рождения, дирижер, народный артист Казахской ССР,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Джаманкулов Тунгишбай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 года рождения, актер, народный артист Республики Казахстан, лауреат Государственной премии, кавалер ордена "Достық" II степени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Жангаскаева Асель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 года рождения, солистка балета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Джелдибаев Абдимомын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 года рождения, исполнитель кюев, композитор, кавалер орденов "Құрмет", "Парасат", "Достық" II степени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Джумакова Умитжан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 года рождения, музыковед, искусствовед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Иманғалиев Нұртілеу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 года рождения, журналист, общественный деятель, заслуженный деятель Казахстана, кавалер ордена "Парасат"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Клушкин Юрий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 года рождения, музыкант, народный артист Казахской ССР, кавалер ордена "Парасат"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Кастеева Зарема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 года рождения, балерина, народная артистка Казахской ССР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Косубаева Тамара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 года рождения, актриса, заслуженная артистка Казахстана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Мәлібекұлы Жандарбек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 года рождения, архитектор, автор Государственного Герба Республики Казахстан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Мышбаева Нукетай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года рождения, народная артистка Казахской ССР, кавалер ордена "Парасат"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Недлина Валерия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 года рождения, искусствовед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Нурмухамбетов Ерлан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 года рождения, кинорежиссер, продюсер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Нүсіпжан Нұрғали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 года рождения, певец, народный артист Казахстана, лауреат Государственной премии, кавалер орденов "Парасат" и "Барыс" II степени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Обаев Исмухан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 года рождения, народный артист Казахской ССР, кавалер ордена "Парасат"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Оразбаев Сабит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года рождения, народный артист Казахской ССР,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Ормантаев Камал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год рождения, заслуженный деятель науки Казахской ССР,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Умирова Арай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 года рождения, актриса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Пирожков Валерий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 года рождения, художник, скульптор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Померанцев Юрий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 года рождения, народный артист Казахской ССР, Қазақстанның Еңбек Epi,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Приходько Валерий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 года рождения, художник-живописец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Разиева Гульвира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года рождения, народная артистка Казахской ССР, кавалер ордена "Парасат"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Оразак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 года рождения, ученый-антрополог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Тасыбекова Торгын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 года рождения, народная артистка Казахской ССР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Тауекелов Сламбек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 года рождения, кинорежиссер, заслуженный деятель Казахстана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Теменов Талгат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 года рождения, режиссер, народный артист Казахстана, заслуженный деятель Казахстана, кавалер орденов "Кұрмет", "Парасат", "Достық" II степени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Тогузаков Ерболат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 года рождения, киноактер, заслуженный деятель Казахстана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Тулегенова Бибигуль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 года рождения, народная артистка СССР, лауреат Государственной премии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Тулеутаев Ерлан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 года рождения, традиционный исполнитель, искусствовед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Тыныштыгулова Сара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 года рождения, народная артистка Казахской ССР, кавалер ордена "Парасат"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Шот-Аман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 года рождения, архитектор, лауреат Государственной премии, кавалер орденов "Құрмет" и "Парасат"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Хасангалиев Ескендир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 года рождения, певец-композитор, народный артист Казахской ССР, лауреат Государственной премии, кавалер орденов "Құрмет" и "Отан"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Шалекенов Уахит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 года рождения, доктор исторических наук</w:t>
            </w:r>
          </w:p>
        </w:tc>
      </w:tr>
      <w:tr>
        <w:trPr>
          <w:trHeight w:val="30" w:hRule="atLeast"/>
        </w:trPr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 Амантай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 года рождения, поэт, лауреат государственной молодежной премии "Дарын"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