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982f02" w14:textId="a982f0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нормах потребности Республики Казахстан в наркотических средствах и психотропных веществах на 2021 год для утверждения международных квот для Республики Казахстан Международным комитетом Организации Объединенных Наций по контролю над наркотиками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17 октября 2020 года № 674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10 июля 1998 года "О наркотических средствах, психотропных веществах, их аналогах и прекурсорах и мерах противодействия их незаконному обороту и злоупотреблению ими"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Министерству иностранных дел Республики Казахстан направить в штаб-квартиру Международного комитета по контролю над наркотиками Организации Объединенных Наций (Вена, Австрийская Республика) нормы потребности Республики Казахстан в наркотических средствах и психотропных веществах на 2021 год для утверждения международных квот для Республики Казахстан Международным комитетом Организации Объединенных Наций по контролю над наркотиками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Министерству внутренних дел Республики Казахстан после утверждения международных квот в установленном порядке внести в Правительство Республики Казахстан для утверждения государственной квоты на наркотические средства, психотропные вещества и прекурсоры на 2021 год расчеты потребности, в пределах которой осуществляется их оборот юридическими лицами, имеющими лицензии.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со дня его подписания.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октября 2020 года № 674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B</w:t>
            </w:r>
          </w:p>
        </w:tc>
      </w:tr>
    </w:tbl>
    <w:bookmarkStart w:name="z1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Нормы потребности</w:t>
      </w:r>
      <w:r>
        <w:br/>
      </w:r>
      <w:r>
        <w:rPr>
          <w:rFonts w:ascii="Times New Roman"/>
          <w:b/>
          <w:i w:val="false"/>
          <w:color w:val="000000"/>
        </w:rPr>
        <w:t>Республики Казахстан в наркотических средствах и психотропных веществах на 2021 год</w:t>
      </w:r>
    </w:p>
    <w:bookmarkEnd w:id="4"/>
    <w:bookmarkStart w:name="z11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Годовые исчисления потребностей в наркотических средствах, объема изготовления синтетических наркотических средств и площади культивирования опийного мака, растения каннабис и кокаинового куста</w:t>
      </w:r>
    </w:p>
    <w:bookmarkEnd w:id="5"/>
    <w:bookmarkStart w:name="z12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Единая конвенция о наркотических средствах 1961 года: статьи 1, 12 и 19</w:t>
      </w:r>
    </w:p>
    <w:bookmarkEnd w:id="6"/>
    <w:bookmarkStart w:name="z13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Протокол 1972 года о поправках к Единой конвенции о наркотических средствах 1961 года: статьи 5 и 9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00"/>
      </w:tblGrid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СТРАНА/ТЕРРИТОРИЯ: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Республика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ДАТА: _______________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ВЕДОМСТВО: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Министерство внутренних дел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Ф.И.О. ОТВЕТСТВЕННОГО ДОЛЖНОСТНОГО ЛИЦА: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Заппаров Арыстангани Расилханович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ЗВАНИЕ/ДОЛЖНОСТЬ: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заместитель Министра внутренних дел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8"/>
          <w:bookmarkStart w:name="z18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ПОДПИСЬ: 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Исчисления относятся к 2021 календарному году</w:t>
            </w:r>
          </w:p>
          <w:bookmarkEnd w:id="9"/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ПРИМЕЧАНИЯ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00"/>
      </w:tblGrid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Настоящие исчисления в одном экземпляре представляются: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МЕЖДУНАРОДНОМУ КОМИТЕТУ ПО КОНТРОЛЮ НАД НАРКОТИКАМИ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International Narcotics Control Board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Vienna International Centre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P.O. Box 500 , 1400 Vienna Austria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Телефон: (+43-1) 26060-4277 Факс: (+43-1) 26060-5867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Эл. почта: secretariat@incb.org  Веб-сайт: http://www.incb.org/</w:t>
            </w:r>
          </w:p>
          <w:bookmarkEnd w:id="11"/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B</w:t>
            </w:r>
          </w:p>
        </w:tc>
      </w:tr>
    </w:tbl>
    <w:bookmarkStart w:name="z27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Часть I</w:t>
      </w:r>
      <w:r>
        <w:br/>
      </w:r>
      <w:r>
        <w:rPr>
          <w:rFonts w:ascii="Times New Roman"/>
          <w:b/>
          <w:i w:val="false"/>
          <w:color w:val="000000"/>
        </w:rPr>
        <w:t>Общая информация и изложение метода</w:t>
      </w:r>
    </w:p>
    <w:bookmarkEnd w:id="12"/>
    <w:bookmarkStart w:name="z2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Число практикующих врачей в стране или на территории:</w:t>
      </w:r>
    </w:p>
    <w:bookmarkEnd w:id="13"/>
    <w:bookmarkStart w:name="z2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</w:t>
      </w:r>
    </w:p>
    <w:bookmarkEnd w:id="14"/>
    <w:bookmarkStart w:name="z3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врачей: 68883 стоматологов: 4680 ветеринаров: 1145</w:t>
      </w:r>
    </w:p>
    <w:bookmarkEnd w:id="15"/>
    <w:bookmarkStart w:name="z3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Число аптек: 8887</w:t>
      </w:r>
    </w:p>
    <w:bookmarkEnd w:id="16"/>
    <w:bookmarkStart w:name="z3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Число больниц: 747 общее число больничных коек: 83157</w:t>
      </w:r>
    </w:p>
    <w:bookmarkEnd w:id="17"/>
    <w:bookmarkStart w:name="z3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</w:t>
      </w:r>
    </w:p>
    <w:bookmarkEnd w:id="18"/>
    <w:bookmarkStart w:name="z3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Изложение метода</w:t>
      </w:r>
    </w:p>
    <w:bookmarkEnd w:id="19"/>
    <w:bookmarkStart w:name="z3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 для установления исчислений – эмпирический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B</w:t>
            </w:r>
          </w:p>
        </w:tc>
      </w:tr>
    </w:tbl>
    <w:bookmarkStart w:name="z37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Часть II</w:t>
      </w:r>
      <w:r>
        <w:br/>
      </w:r>
      <w:r>
        <w:rPr>
          <w:rFonts w:ascii="Times New Roman"/>
          <w:b/>
          <w:i w:val="false"/>
          <w:color w:val="000000"/>
        </w:rPr>
        <w:t>Годовые исчисления потребностей в наркотических средствах (для всех стран и территорий)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23"/>
        <w:gridCol w:w="1104"/>
        <w:gridCol w:w="2411"/>
        <w:gridCol w:w="613"/>
        <w:gridCol w:w="173"/>
        <w:gridCol w:w="187"/>
        <w:gridCol w:w="748"/>
        <w:gridCol w:w="750"/>
        <w:gridCol w:w="769"/>
        <w:gridCol w:w="769"/>
        <w:gridCol w:w="622"/>
        <w:gridCol w:w="630"/>
        <w:gridCol w:w="1492"/>
        <w:gridCol w:w="1509"/>
      </w:tblGrid>
      <w:tr>
        <w:trPr>
          <w:trHeight w:val="30" w:hRule="atLeast"/>
        </w:trPr>
        <w:tc>
          <w:tcPr>
            <w:tcW w:w="5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Наркотическое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средство</w:t>
            </w:r>
          </w:p>
          <w:bookmarkEnd w:id="22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Количество, предназначенное для потребления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внутри страны в медицинских и научных целях</w:t>
            </w:r>
          </w:p>
          <w:bookmarkEnd w:id="23"/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Количество, предназначенное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изготовления:</w:t>
            </w:r>
          </w:p>
          <w:bookmarkEnd w:id="24"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Количество, предназначенное для пополнения специальных складских запасов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Количество, которое должно храниться в складских запасах по состоянию на 31 декабря того года,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которому относятся исчисления</w:t>
            </w:r>
          </w:p>
          <w:bookmarkEnd w:id="25"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наркотических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</w:t>
            </w:r>
          </w:p>
          <w:bookmarkEnd w:id="26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(b)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препаратов,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включенных в Список III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Конвенции 1961 года</w:t>
            </w:r>
          </w:p>
          <w:bookmarkEnd w:id="27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веществ,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которые 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распространяется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Конвенция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1961 года</w:t>
            </w:r>
          </w:p>
          <w:bookmarkEnd w:id="28"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Независимо от того, предназначены ли эти наркотические средства, препараты или вещества для потребления внутри страны или на экспорт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Героин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0,09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Дезоморфин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Кодеин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776,0173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Кокаин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0,049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Метадон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660,06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Меткатинон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Морфин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600,505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Оксикодон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559,44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Омнопон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7,501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Тебаин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4,879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Тримеперидин 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521,8179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Фентанил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313,3626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Фенциклидин, ПЦП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Экгонин 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Этилморфин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B</w:t>
            </w:r>
          </w:p>
        </w:tc>
      </w:tr>
    </w:tbl>
    <w:bookmarkStart w:name="z54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Часть III</w:t>
      </w:r>
      <w:r>
        <w:br/>
      </w:r>
      <w:r>
        <w:rPr>
          <w:rFonts w:ascii="Times New Roman"/>
          <w:b/>
          <w:i w:val="false"/>
          <w:color w:val="000000"/>
        </w:rPr>
        <w:t>Годовые исчисления объема изготовления синтетических наркотических средств (касается лишь тех стран и территорий, где разрешается изготовление синтетических наркотических средств)</w:t>
      </w:r>
    </w:p>
    <w:bookmarkEnd w:id="2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79"/>
        <w:gridCol w:w="2552"/>
        <w:gridCol w:w="2552"/>
        <w:gridCol w:w="2858"/>
        <w:gridCol w:w="2859"/>
      </w:tblGrid>
      <w:tr>
        <w:trPr>
          <w:trHeight w:val="30" w:hRule="atLeast"/>
        </w:trPr>
        <w:tc>
          <w:tcPr>
            <w:tcW w:w="14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Промышленные предприятия, которые будут изготовлять синтетические наркотические средства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синтетических наркотических средств, которые будут изготовлены на каждом из промышленных предприятий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 килограммах)</w:t>
            </w:r>
          </w:p>
          <w:bookmarkEnd w:id="30"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Фентанил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Морфин</w:t>
            </w:r>
          </w:p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Кодеин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Тримеперидин</w:t>
            </w:r>
          </w:p>
        </w:tc>
      </w:tr>
      <w:tr>
        <w:trPr>
          <w:trHeight w:val="30" w:hRule="atLeast"/>
        </w:trPr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"Химфарм"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0,481375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7,288912</w:t>
            </w:r>
          </w:p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18,043305</w:t>
            </w:r>
          </w:p>
        </w:tc>
      </w:tr>
      <w:tr>
        <w:trPr>
          <w:trHeight w:val="30" w:hRule="atLeast"/>
        </w:trPr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"ВИВА Фарм"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1,504</w:t>
            </w:r>
          </w:p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0,0001883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B/Р</w:t>
            </w:r>
          </w:p>
        </w:tc>
      </w:tr>
    </w:tbl>
    <w:bookmarkStart w:name="z57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Оценка ежегодных медицинских и научных потребностей в веществах, включенных в списки I, II, III и IV Конвенции о психотропных веществах 1971 года </w:t>
      </w:r>
    </w:p>
    <w:bookmarkEnd w:id="31"/>
    <w:bookmarkStart w:name="z5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(представляется Международному комитету по контролю над наркотиками в соответствии </w:t>
      </w:r>
    </w:p>
    <w:bookmarkEnd w:id="32"/>
    <w:bookmarkStart w:name="z5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резолюциями 1981/7, 1991/44, 1993/38 и 1996/30 Экономического и Социального Совета)</w:t>
      </w:r>
    </w:p>
    <w:bookmarkEnd w:id="3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00"/>
      </w:tblGrid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СТРАНА/ТЕРРИТОРИЯ: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Республика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ДАТА: _______________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ВЕДОМСТВО: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Министерство внутренних дел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Ф.И.О. ОТВЕТСТВЕННОГО ДОЛЖНОСТНОГО ЛИЦА: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 xml:space="preserve">Заппаров Арыстангани Расилханович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ДОЛЖНОСТЬ: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заместитель Министра внутренних дел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34"/>
          <w:bookmarkStart w:name="z65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ПОДПИСЬ: 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Исчисления относятся к 2021 календарному году</w:t>
            </w:r>
          </w:p>
          <w:bookmarkEnd w:id="35"/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6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ПРИМЕЧАНИЯ</w:t>
      </w:r>
    </w:p>
    <w:bookmarkEnd w:id="36"/>
    <w:bookmarkStart w:name="z67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Настоящие исчисления в одном экземпляре представляются: </w:t>
      </w:r>
    </w:p>
    <w:bookmarkEnd w:id="37"/>
    <w:bookmarkStart w:name="z68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МЕЖДУНАРОДНОМУ КОМИТЕТУ ПО КОНТРОЛЮ НАД НАРКОТИКАМИ</w:t>
      </w:r>
    </w:p>
    <w:bookmarkEnd w:id="38"/>
    <w:bookmarkStart w:name="z69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International Narcotics Control Board</w:t>
      </w:r>
    </w:p>
    <w:bookmarkEnd w:id="39"/>
    <w:bookmarkStart w:name="z70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Vienna International Centre</w:t>
      </w:r>
    </w:p>
    <w:bookmarkEnd w:id="40"/>
    <w:bookmarkStart w:name="z71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P. O. Box 500, A-1400 Vienna, Austria</w:t>
      </w:r>
    </w:p>
    <w:bookmarkEnd w:id="41"/>
    <w:bookmarkStart w:name="z72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Teлефон: + (43) (1) 26060-4277 Фaкс: + (43) (1) 26060-5867 или 26060-5868</w:t>
      </w:r>
    </w:p>
    <w:bookmarkEnd w:id="42"/>
    <w:bookmarkStart w:name="z73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Эл. почта: secretariat@incb.org, incb.рsychotropics@un.org</w:t>
      </w:r>
    </w:p>
    <w:bookmarkEnd w:id="43"/>
    <w:bookmarkStart w:name="z74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Главная страница: www.incb.org</w:t>
      </w:r>
    </w:p>
    <w:bookmarkEnd w:id="44"/>
    <w:bookmarkStart w:name="z75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Годовой спрос на внутренние медицинские и научные цели</w:t>
      </w:r>
    </w:p>
    <w:bookmarkEnd w:id="45"/>
    <w:bookmarkStart w:name="z76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Комитет будет руководствоваться представленной оценкой в течение трех лет, если за этот период не поступит каких-либо поправок. Количество, необходимое для экспорта, следует указывать отдельно. Если они включены, просьба указать.</w:t>
      </w:r>
    </w:p>
    <w:bookmarkEnd w:id="4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B/Р</w:t>
            </w:r>
          </w:p>
        </w:tc>
      </w:tr>
    </w:tbl>
    <w:bookmarkStart w:name="z78" w:id="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Оценки потребностей в психотропных веществах, включенных в Список I</w:t>
      </w:r>
    </w:p>
    <w:bookmarkEnd w:id="4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95"/>
        <w:gridCol w:w="3184"/>
        <w:gridCol w:w="107"/>
        <w:gridCol w:w="708"/>
        <w:gridCol w:w="53"/>
        <w:gridCol w:w="107"/>
        <w:gridCol w:w="6431"/>
        <w:gridCol w:w="107"/>
        <w:gridCol w:w="708"/>
      </w:tblGrid>
      <w:tr>
        <w:trPr>
          <w:trHeight w:val="30" w:hRule="atLeast"/>
        </w:trPr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Вещество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Килограммы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Граммы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Вещество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Килограммы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Граммы</w:t>
            </w:r>
          </w:p>
        </w:tc>
      </w:tr>
      <w:tr>
        <w:trPr>
          <w:trHeight w:val="30" w:hRule="atLeast"/>
        </w:trPr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PD 008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ДОЭТ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1-Фенилпиперазин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</w:t>
            </w:r>
          </w:p>
        </w:tc>
      </w:tr>
      <w:tr>
        <w:trPr>
          <w:trHeight w:val="30" w:hRule="atLeast"/>
        </w:trPr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PP 007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Ролициклидин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1-(1,2-дифенилэтил) пиперидин (дифенидин, DEP)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</w:t>
            </w:r>
          </w:p>
        </w:tc>
      </w:tr>
      <w:tr>
        <w:trPr>
          <w:trHeight w:val="30" w:hRule="atLeast"/>
        </w:trPr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PN 004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N-этил МДА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0,011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1-(нафтален-2-ил)-2-(пирролидин-1-ил) пентан-1-он (нафтилпировалерон, нафирон, NRG-1)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</w:t>
            </w:r>
          </w:p>
        </w:tc>
      </w:tr>
      <w:tr>
        <w:trPr>
          <w:trHeight w:val="30" w:hRule="atLeast"/>
        </w:trPr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РМ 011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МДМА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0,049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2-(пирролидин-1-ил)-1-(тиофен-2-ил) пентан-1-он (</w:t>
            </w:r>
          </w:p>
          <w:bookmarkEnd w:id="48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15900" cy="2794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5900" cy="279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-PVT, 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15900" cy="2794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5900" cy="279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-пирролиди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нопентиотиофенон)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</w:t>
            </w:r>
          </w:p>
        </w:tc>
      </w:tr>
      <w:tr>
        <w:trPr>
          <w:trHeight w:val="30" w:hRule="atLeast"/>
        </w:trPr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PМ 019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Меткатинон 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0,029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2-(пирролидин-1-ил)-1-фенилпропан-1-он (</w:t>
            </w:r>
          </w:p>
          <w:bookmarkEnd w:id="49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15900" cy="2794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5900" cy="279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-пирролиди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нопропиофенон,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15900" cy="2794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5900" cy="279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-РРР)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</w:t>
            </w:r>
          </w:p>
        </w:tc>
      </w:tr>
      <w:tr>
        <w:trPr>
          <w:trHeight w:val="30" w:hRule="atLeast"/>
        </w:trPr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PМ 013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ММДА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2-(пирролидин-1-ил)-1-(5,6,7,8-тетрагидронафталин-2-ил) пентан-1-он (ТН-РVР, тетрагидронафирон)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</w:t>
            </w:r>
          </w:p>
        </w:tc>
      </w:tr>
      <w:tr>
        <w:trPr>
          <w:trHeight w:val="30" w:hRule="atLeast"/>
        </w:trPr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РР 012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Псилоцин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2-(метиламино)-1-фенилпентан-1-он (пентедрон)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</w:t>
            </w:r>
          </w:p>
        </w:tc>
      </w:tr>
      <w:tr>
        <w:trPr>
          <w:trHeight w:val="30" w:hRule="atLeast"/>
        </w:trPr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РР 013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Псилоцибин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2-(3-метоксифенил)-2-(этиламино)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циклогексан-1-он (метоксетамин, МХЕ)</w:t>
            </w:r>
          </w:p>
          <w:bookmarkEnd w:id="50"/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</w:t>
            </w:r>
          </w:p>
        </w:tc>
      </w:tr>
      <w:tr>
        <w:trPr>
          <w:trHeight w:val="30" w:hRule="atLeast"/>
        </w:trPr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PS 002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СТП, ДОМ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2-(2,5-диметокси-4-хлорфенил)-N-(2-метоксибензил) этанамин (25C-NBOMe, 2C-C-NBOMe)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</w:t>
            </w:r>
          </w:p>
        </w:tc>
      </w:tr>
      <w:tr>
        <w:trPr>
          <w:trHeight w:val="30" w:hRule="atLeast"/>
        </w:trPr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РМ 014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Тенамфетамин, МДА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0,011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2-(Метиламино)-1-(тиофен-2-ил) пропан (метиопропамин, МРА)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</w:t>
            </w:r>
          </w:p>
        </w:tc>
      </w:tr>
      <w:tr>
        <w:trPr>
          <w:trHeight w:val="30" w:hRule="atLeast"/>
        </w:trPr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МБДБ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3-[2-(метиламино) этил]-1H-индол-5-ол (5-гидрокси-N-метилтриптамин (5-HO-NMT), норбуфотенин)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</w:t>
            </w:r>
          </w:p>
        </w:tc>
      </w:tr>
      <w:tr>
        <w:trPr>
          <w:trHeight w:val="30" w:hRule="atLeast"/>
        </w:trPr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1-(3,4-метилендиоксифенил)-2-(пирролидин-1-ил) бутан-1-он (MDPBP)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0,011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N-метил-1-(4-метоксифенил) пропан-2-амин (пара-метоксиметам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фетамин, PMMA)</w:t>
            </w:r>
          </w:p>
          <w:bookmarkEnd w:id="51"/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</w:t>
            </w:r>
          </w:p>
        </w:tc>
      </w:tr>
      <w:tr>
        <w:trPr>
          <w:trHeight w:val="30" w:hRule="atLeast"/>
        </w:trPr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Этил-2-(пиперидин-2-ил)-2-фенилацетат (этилфенидат)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N-[2-(5-метокси-1H-индол-2-ил)этил]-N-(проп-2-ен-1-ил)проп-2-ен-1-амин (5-MeO-DALT, 5-метокси-N,N-диаллилтриптамин)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4" w:id="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Оценки потребностей в психотропных веществах, включенных в Список II</w:t>
      </w:r>
    </w:p>
    <w:bookmarkEnd w:id="5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82"/>
        <w:gridCol w:w="977"/>
        <w:gridCol w:w="783"/>
        <w:gridCol w:w="1298"/>
        <w:gridCol w:w="81"/>
        <w:gridCol w:w="1482"/>
        <w:gridCol w:w="4939"/>
        <w:gridCol w:w="165"/>
        <w:gridCol w:w="1093"/>
      </w:tblGrid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Вещество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Килограммы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Граммы</w:t>
            </w:r>
          </w:p>
        </w:tc>
        <w:tc>
          <w:tcPr>
            <w:tcW w:w="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</w:t>
            </w:r>
          </w:p>
        </w:tc>
        <w:tc>
          <w:tcPr>
            <w:tcW w:w="4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Вещество</w:t>
            </w:r>
          </w:p>
        </w:tc>
        <w:tc>
          <w:tcPr>
            <w:tcW w:w="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Килограммы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Граммы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PA 003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Амфетамин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0,049</w:t>
            </w:r>
          </w:p>
        </w:tc>
        <w:tc>
          <w:tcPr>
            <w:tcW w:w="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PM 023</w:t>
            </w:r>
          </w:p>
        </w:tc>
        <w:tc>
          <w:tcPr>
            <w:tcW w:w="4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Метилон (бета-кето-МДМА)</w:t>
            </w:r>
          </w:p>
        </w:tc>
        <w:tc>
          <w:tcPr>
            <w:tcW w:w="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0,012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PN 009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N-бензилпиперазин (БЗП)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</w:t>
            </w:r>
          </w:p>
        </w:tc>
        <w:tc>
          <w:tcPr>
            <w:tcW w:w="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PM 022</w:t>
            </w:r>
          </w:p>
        </w:tc>
        <w:tc>
          <w:tcPr>
            <w:tcW w:w="4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Мефедрон (4метилметкатинон)</w:t>
            </w:r>
          </w:p>
        </w:tc>
        <w:tc>
          <w:tcPr>
            <w:tcW w:w="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PG 002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ГОМК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616,01</w:t>
            </w:r>
          </w:p>
        </w:tc>
        <w:tc>
          <w:tcPr>
            <w:tcW w:w="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PD 010</w:t>
            </w:r>
          </w:p>
        </w:tc>
        <w:tc>
          <w:tcPr>
            <w:tcW w:w="4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дельта-9-ТГК</w:t>
            </w:r>
          </w:p>
        </w:tc>
        <w:tc>
          <w:tcPr>
            <w:tcW w:w="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0,121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PD 002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Дексамфетамин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</w:t>
            </w:r>
          </w:p>
        </w:tc>
        <w:tc>
          <w:tcPr>
            <w:tcW w:w="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PA 009</w:t>
            </w:r>
          </w:p>
        </w:tc>
        <w:tc>
          <w:tcPr>
            <w:tcW w:w="4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5F-APINACA (5F-AKB-48)</w:t>
            </w:r>
          </w:p>
        </w:tc>
        <w:tc>
          <w:tcPr>
            <w:tcW w:w="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PL 006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Левамфетамин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</w:t>
            </w:r>
          </w:p>
        </w:tc>
        <w:tc>
          <w:tcPr>
            <w:tcW w:w="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PB 008</w:t>
            </w:r>
          </w:p>
        </w:tc>
        <w:tc>
          <w:tcPr>
            <w:tcW w:w="4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2C-B</w:t>
            </w:r>
          </w:p>
        </w:tc>
        <w:tc>
          <w:tcPr>
            <w:tcW w:w="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PL 007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Левометамфетамин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</w:t>
            </w:r>
          </w:p>
        </w:tc>
        <w:tc>
          <w:tcPr>
            <w:tcW w:w="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PJ 001</w:t>
            </w:r>
          </w:p>
        </w:tc>
        <w:tc>
          <w:tcPr>
            <w:tcW w:w="4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JWH-018</w:t>
            </w:r>
          </w:p>
        </w:tc>
        <w:tc>
          <w:tcPr>
            <w:tcW w:w="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PM 005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Метамфетамин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0,011</w:t>
            </w:r>
          </w:p>
        </w:tc>
        <w:tc>
          <w:tcPr>
            <w:tcW w:w="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PP 022</w:t>
            </w:r>
          </w:p>
        </w:tc>
        <w:tc>
          <w:tcPr>
            <w:tcW w:w="4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03200" cy="3048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3200" cy="304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-PVP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0,081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PM 015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Метамфетамина рацемат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</w:t>
            </w:r>
          </w:p>
        </w:tc>
        <w:tc>
          <w:tcPr>
            <w:tcW w:w="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5" w:id="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Оценки потребностей в психотропных веществах, включенных в Список III</w:t>
      </w:r>
    </w:p>
    <w:bookmarkEnd w:id="5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997"/>
        <w:gridCol w:w="355"/>
        <w:gridCol w:w="355"/>
        <w:gridCol w:w="2353"/>
        <w:gridCol w:w="176"/>
        <w:gridCol w:w="2998"/>
        <w:gridCol w:w="355"/>
        <w:gridCol w:w="355"/>
        <w:gridCol w:w="2356"/>
      </w:tblGrid>
      <w:tr>
        <w:trPr>
          <w:trHeight w:val="30" w:hRule="atLeast"/>
        </w:trPr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Вещество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Килограммы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Граммы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Вещество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Килограммы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Граммы</w:t>
            </w:r>
          </w:p>
        </w:tc>
      </w:tr>
      <w:tr>
        <w:trPr>
          <w:trHeight w:val="30" w:hRule="atLeast"/>
        </w:trPr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PB 006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Бупренорфин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0,021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PF 002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Флунитразепам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2,501</w:t>
            </w:r>
          </w:p>
        </w:tc>
      </w:tr>
      <w:tr>
        <w:trPr>
          <w:trHeight w:val="30" w:hRule="atLeast"/>
        </w:trPr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PC 009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Катин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0,011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PC 001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Циклобарбитал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5,021</w:t>
            </w:r>
          </w:p>
        </w:tc>
      </w:tr>
      <w:tr>
        <w:trPr>
          <w:trHeight w:val="30" w:hRule="atLeast"/>
        </w:trPr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PP 014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Пентазоцин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6" w:id="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Оценки потребностей в психотропных веществах, включенных в Список IV</w:t>
      </w:r>
    </w:p>
    <w:bookmarkEnd w:id="5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12"/>
        <w:gridCol w:w="580"/>
        <w:gridCol w:w="900"/>
        <w:gridCol w:w="2346"/>
        <w:gridCol w:w="127"/>
        <w:gridCol w:w="2207"/>
        <w:gridCol w:w="257"/>
        <w:gridCol w:w="1223"/>
        <w:gridCol w:w="2348"/>
      </w:tblGrid>
      <w:tr>
        <w:trPr>
          <w:trHeight w:val="30" w:hRule="atLeast"/>
        </w:trPr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Вещество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Килограммы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Граммы</w:t>
            </w:r>
          </w:p>
        </w:tc>
        <w:tc>
          <w:tcPr>
            <w:tcW w:w="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</w:t>
            </w:r>
          </w:p>
        </w:tc>
        <w:tc>
          <w:tcPr>
            <w:tcW w:w="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Вещество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Килограммы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Граммы</w:t>
            </w:r>
          </w:p>
        </w:tc>
      </w:tr>
      <w:tr>
        <w:trPr>
          <w:trHeight w:val="30" w:hRule="atLeast"/>
        </w:trPr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PA 004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Альпразолам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623,25</w:t>
            </w:r>
          </w:p>
        </w:tc>
        <w:tc>
          <w:tcPr>
            <w:tcW w:w="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PN 002</w:t>
            </w:r>
          </w:p>
        </w:tc>
        <w:tc>
          <w:tcPr>
            <w:tcW w:w="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Нитразепам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330,029</w:t>
            </w:r>
          </w:p>
        </w:tc>
      </w:tr>
      <w:tr>
        <w:trPr>
          <w:trHeight w:val="30" w:hRule="atLeast"/>
        </w:trPr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PB 001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Барбитал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0,018</w:t>
            </w:r>
          </w:p>
        </w:tc>
        <w:tc>
          <w:tcPr>
            <w:tcW w:w="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РN 003</w:t>
            </w:r>
          </w:p>
        </w:tc>
        <w:tc>
          <w:tcPr>
            <w:tcW w:w="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Нордазепам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</w:t>
            </w:r>
          </w:p>
        </w:tc>
      </w:tr>
      <w:tr>
        <w:trPr>
          <w:trHeight w:val="30" w:hRule="atLeast"/>
        </w:trPr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PB 003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Бромазепам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 001</w:t>
            </w:r>
          </w:p>
        </w:tc>
        <w:tc>
          <w:tcPr>
            <w:tcW w:w="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Оксазепам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572,121</w:t>
            </w:r>
          </w:p>
        </w:tc>
      </w:tr>
      <w:tr>
        <w:trPr>
          <w:trHeight w:val="30" w:hRule="atLeast"/>
        </w:trPr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PD 006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Диазепам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301,199</w:t>
            </w:r>
          </w:p>
        </w:tc>
        <w:tc>
          <w:tcPr>
            <w:tcW w:w="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 002</w:t>
            </w:r>
          </w:p>
        </w:tc>
        <w:tc>
          <w:tcPr>
            <w:tcW w:w="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Оксазолам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</w:t>
            </w:r>
          </w:p>
        </w:tc>
      </w:tr>
      <w:tr>
        <w:trPr>
          <w:trHeight w:val="30" w:hRule="atLeast"/>
        </w:trPr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PZ 002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Золпидем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60,01</w:t>
            </w:r>
          </w:p>
        </w:tc>
        <w:tc>
          <w:tcPr>
            <w:tcW w:w="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PP 019</w:t>
            </w:r>
          </w:p>
        </w:tc>
        <w:tc>
          <w:tcPr>
            <w:tcW w:w="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Пировалерон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0,031</w:t>
            </w:r>
          </w:p>
        </w:tc>
      </w:tr>
      <w:tr>
        <w:trPr>
          <w:trHeight w:val="30" w:hRule="atLeast"/>
        </w:trPr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PC 004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Клобазам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605,4</w:t>
            </w:r>
          </w:p>
        </w:tc>
        <w:tc>
          <w:tcPr>
            <w:tcW w:w="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PT 003</w:t>
            </w:r>
          </w:p>
        </w:tc>
        <w:tc>
          <w:tcPr>
            <w:tcW w:w="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Темазепам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</w:t>
            </w:r>
          </w:p>
        </w:tc>
      </w:tr>
      <w:tr>
        <w:trPr>
          <w:trHeight w:val="30" w:hRule="atLeast"/>
        </w:trPr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PC 005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Клоназепам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279,13</w:t>
            </w:r>
          </w:p>
        </w:tc>
        <w:tc>
          <w:tcPr>
            <w:tcW w:w="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PP 024</w:t>
            </w:r>
          </w:p>
        </w:tc>
        <w:tc>
          <w:tcPr>
            <w:tcW w:w="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Феназепам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0,018</w:t>
            </w:r>
          </w:p>
        </w:tc>
      </w:tr>
      <w:tr>
        <w:trPr>
          <w:trHeight w:val="30" w:hRule="atLeast"/>
        </w:trPr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PL 001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Лефетамин, СПА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</w:t>
            </w:r>
          </w:p>
        </w:tc>
        <w:tc>
          <w:tcPr>
            <w:tcW w:w="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PP 008</w:t>
            </w:r>
          </w:p>
        </w:tc>
        <w:tc>
          <w:tcPr>
            <w:tcW w:w="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Фенобарбитал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28,791</w:t>
            </w:r>
          </w:p>
        </w:tc>
      </w:tr>
      <w:tr>
        <w:trPr>
          <w:trHeight w:val="30" w:hRule="atLeast"/>
        </w:trPr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PL 004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Лоразепам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</w:t>
            </w:r>
          </w:p>
        </w:tc>
        <w:tc>
          <w:tcPr>
            <w:tcW w:w="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PF 003</w:t>
            </w:r>
          </w:p>
        </w:tc>
        <w:tc>
          <w:tcPr>
            <w:tcW w:w="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Флуразепам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</w:t>
            </w:r>
          </w:p>
        </w:tc>
      </w:tr>
      <w:tr>
        <w:trPr>
          <w:trHeight w:val="30" w:hRule="atLeast"/>
        </w:trPr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PM 010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Медазепам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104,501</w:t>
            </w:r>
          </w:p>
        </w:tc>
        <w:tc>
          <w:tcPr>
            <w:tcW w:w="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PC 003</w:t>
            </w:r>
          </w:p>
        </w:tc>
        <w:tc>
          <w:tcPr>
            <w:tcW w:w="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Хлордиазепоксид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132,759</w:t>
            </w:r>
          </w:p>
        </w:tc>
      </w:tr>
      <w:tr>
        <w:trPr>
          <w:trHeight w:val="30" w:hRule="atLeast"/>
        </w:trPr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PM 016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Мидазолам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43,5</w:t>
            </w:r>
          </w:p>
        </w:tc>
        <w:tc>
          <w:tcPr>
            <w:tcW w:w="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