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f671d" w14:textId="57f67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29 декабря 2018 года № 936 "О некоторых вопросах Министерства индустрии и инфраструктурного развития Республики Казахстан и внесении изменений и дополнений в некоторые решения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сентября 2020 года № 611.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