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6fb3" w14:textId="b276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товаров, подлежащих маркировке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2020 года № 568. Утратило силу постановлением Правительства Республики Казахстан от 24 октября 2024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11-1)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товаров, подлежащих маркировке,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маркировке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21.10.2023 </w:t>
      </w:r>
      <w:r>
        <w:rPr>
          <w:rFonts w:ascii="Times New Roman"/>
          <w:b w:val="false"/>
          <w:i w:val="false"/>
          <w:color w:val="ff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Правительства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товарной номенклатуры внешнеэкономической деятельности Евразийского экономического союза (далее – ТН ВЭД 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сигары с обрезанными концами и сигариллы,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3824999208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с подошвой и верхом из резины или пластмассы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прочая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прочие, содержащие антибиотики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 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 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товарной позиции 2106,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продукты; клеточные культуры, модифицированные или немодифицированные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химические контрацептивные на основе гормонов, прочих соединений товарной позиции 2937 или спермицидов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3006 70 000 0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в качестве смазки для частей тела при хирургических операциях или физических исследованиях, или в качестве связующего агента между телом и медицинскими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дистилляты или водные растворы эфирных масел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3304, 3305, 3306, 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товарных позиций 3304-3307,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или другие продукты товарной позиции 3401, содержащие медикаментозные добавки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октября 2020 года – для производителей и субъектов внутренней торговли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торговлю. С 1 января 2021 года – для всех участников оборота товаров с обязательной выпиской документов о прослеживаемости маркированных товаров;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 1 ноября 2021 года –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 1 июля 2024 года – обязательная маркировка в отношении лекарственных средств, произведенных с 1 июля 2024 года, расфасованных в виде дозированных лекарственных форм (включая лекарственные средства в форме трансдермальных систем) или в формы, или упаковки для розничной продажи, за исключением лекарственных средств и вакцин, применяемых в ветеринарии;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лекарственные средства, произведенные с 1 июля 2022 года: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 по 50 таблеток во флаконе из стекла. Флакон в пачке из картона.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мг/мл раствор для инъекций, 1 мл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МЕ/0,3 мл в шприц-тюбиках,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желатиновые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зипрекса®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в картридже, 1 шприц-ручка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1,2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2,4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16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в комплекте с растворителем – бактериостатической водой для инъекций, 440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- водой для инъекций, 50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МЕ), фасовка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20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80 мг/4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мг/2мл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7,5 мг/0,75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мг/1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мг/16,7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 мг/10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мг/20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мг/1мл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заледроновая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