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7b7b" w14:textId="1487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ратификации Протокола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2020 года № 565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 Закона Республики Казахстан "О ратификации Протокола о внесении изменений в Соглашение о сотрудничестве государств-участников Содружества Независимых Государств в борьбе с хищениями автотранспортных средств и обеспечении их возврата от 25 ноября 2005 года", внесенный постановлением Правительства Республики Казахстан от 31 декабря 2019 года № 1038.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