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ce96" w14:textId="2c8c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предприятий, находящихся в ведении Комитета геодезии и картографии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2020 года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республиканское государственное казенное предприятие "Казгеодезия" Комитета геодезии и картографии Министерства цифрового развития, инноваций и аэрокосмической промышленности Республики Казахстан и республиканское государственное казенное предприятие "Национальный картографо-геодезический фонд" Комитета геодезии и картографии Министерства цифрового развития, инноваций и аэрокосмической промышленности Республики Казахстан путем слияния и преобразования в 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геодезии и картографии Министерства цифрового развития, инноваций и аэрокосмической промышленности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производство топографо-геодезических и картографических работ, а также ведение Национального фонда пространственных данных.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22.05.2026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