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3bb4" w14:textId="2aa3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 и признании утратившим силу постановления Правительства Республики Казахстан от 13 июля 2012 года № 937 "Об утверждении натуральных норм снабжения мебелью и казарменным инвентарем воинских частей, учреждений и военных учебных заведений Вооруженных Сил, других войск и воинских формирований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2020 года № 548.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июля 2012 года № 937 "Об утверждении натуральных норм снабжения мебелью и казарменным инвентарем воинских частей, учреждений и военных учебных заведений Вооруженных Сил, других войск и воинских формирований Республики Казахстан".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2020 года № 548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11.06.2026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2018 года № 50 "Об утверждении Правил осуществления денежной компенсации" (САПП Республики Казахстан, 2018 г., № 5-6-7, ст. 20): </w:t>
      </w:r>
    </w:p>
    <w:bookmarkStart w:name="z5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денежной компенсации, утвержденных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Размер денежной компенсации определяется путем умножения стоимости одного квадратного метра продажи нового жилища в среднем по республике согласно данным уполномоченного органа в области государственной статистики за январь текущего года, публикуемым на его интернет-ресурсе, на площадь жилища из расчета восемнадцать квадратных метров полезной площади на каждого члена семьи, включая самого получателя, за минусом суммы ранее осуществленных получателю, а также супругу или супруге жилищных выплат.</w:t>
      </w:r>
    </w:p>
    <w:bookmarkEnd w:id="7"/>
    <w:bookmarkStart w:name="z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семьи получателей денежной компенсации,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определяются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101-10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на день исключения из списков воинской части в связи с увольнением с воинской службы.";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информация по нанимателю (о наличии или отсутствии у военнослужащего и членов его семьи в постоянном пользовании в данном населенном пункте жилища из государственного жилищного фонда), размещенная на веб-портале реестра государственного имущества, полученная в течение десяти календарных дней до дня регистрации рапорта;";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6-1) следующего содержания:</w:t>
      </w:r>
    </w:p>
    <w:bookmarkStart w:name="z6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справка с места службы супруга (супруги) со сведениями о получении либо неполучении жилищных выплат, в случае, если супруг (супруга) проходит или проходил (проходила) воинскую службу и (или) службу в специальных государственных органах;";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"Открытие личного специального счета получателем денежной компенсации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обеспечения служебным жилищем военнослужащих, исчисления размера, назначения, перерасчета, осуществления, прекращения, приостановления и возобновления жилищных выплат, утвержденных постановлением Правительства Республики Казахстан от 12 февраля 2018 года № 49.".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23.02.2023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23.02.2023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2020 года № 548</w:t>
            </w:r>
          </w:p>
        </w:tc>
      </w:tr>
    </w:tbl>
    <w:bookmarkStart w:name="z17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Правительства РК от 11.06.2026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