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f6cc7" w14:textId="58f6c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декабря 2015 года № 1176 "Об утверждении размеров фактических затрат на копирование или печать и порядка их оплаты обладателю информации, а также порядка освобождения социально уязвимых слоев населения от оплаты фактических затрат на копирование или печать"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августа 2020 года № 533. Утратило силу постановлением Правительства Республики Казахстан от 28 июля 2023 года № 620.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28.07.2023 </w:t>
      </w:r>
      <w:r>
        <w:rPr>
          <w:rFonts w:ascii="Times New Roman"/>
          <w:b w:val="false"/>
          <w:i w:val="false"/>
          <w:color w:val="ff0000"/>
          <w:sz w:val="28"/>
        </w:rPr>
        <w:t>№ 620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1176 "Об утверждении размеров фактических затрат на копирование или печать и порядка их оплаты обладателю информации, а также порядка освобождения социально уязвимых слоев населения от оплаты фактических затрат на копирование или печать" (САПП Республики Казахстан, 2015 г., № 85-86, ст. 616)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размерах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фактических затрат на копирование или печать и порядке их оплаты обладателю информации, а также порядке освобождения социально уязвимых слоев населения от оплаты фактических затрат на копирование или печать,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Если обладателем информации является субъект квазигосударственного сектора, а также, в случае, если информация запрашивается у юридических лиц в части, касающейся использования средств, выделенных им из государственного бюджета, обладаемой ими экологической информации, информации о чрезвычайных ситуациях, природных и техногенных катастрофах, их прогнозах и последствиях, состоянии пожарной безопасности, санитарно-эпидемиологической и радиационной обстановке, безопасности пищевых продуктов и других факторов, оказывающих негативное воздействие на здоровье и обеспечение безопасности граждан, населенных пунктов и производственных объектов, а также цен на производимые (реализуемые) субъектами государственной монополии товары (работы, услуги), пользователь информации осуществляет перечисление платы за предоставление информации на счет обладателя информации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