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fc8f5" w14:textId="1ffc8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Правительством Республики Казахстан и Правительством Иорданского Хашимитского Королевства о торгово-экономическом сотрудничестве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августа 2020 года № 522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Иорданского Хашимитского Королевства о торгово-экономическом сотрудничестве, совершенное в Аммане 29 ноября 2006 года.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Текст международного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Соглашения, прилагаемый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нормативному правовому акту, 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является официальным. Официально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заверенную копию международного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Соглашения РК на языках заключения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можно получить в Министерстве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иностранных дел РК, ответственном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регистрацию, учет и хранение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международных Соглашений РК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августа 2020 года № 522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 между Правительством Республики Казахстан и Правительством Иорданского Хашимитского Королевства о торгово-экономическом сотрудничестве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Иорданского Хашимитского Королевства, далее именуемые "Стороны"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желая укрепить традиционные отношения дружбы между народами двух стран и развивать двусторонние экономические и торговые отношения на основе принципов равенства взаимной выгоды,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предпринимают все необходимые меры для развития двусторонней торговли и создают для этого все условия в соответствии с национальными законодательствами своих государств, и общепризнанными нормами международного права.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 целью создания взаимовыгодных условий для развития торгового сотрудничества Стороны предоставят друг другу режим наибольшего благоприятствования в соответствии с национальными законодательствами своих государств по всем вопросам, относящимся к: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таможенным пошлинам и другим сборам, налагаемым на импорт и/или экспорт;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b) правилам и формальностям относительно импорта и экспорта, включая таможенную очистку,транзит, складирование и перегрузку;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c) налогам и любым другим внутренним сборам, применяемым в отношении импортируемых товаров;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d) выдачи лицензии на экспорт и/или импорт в соответствии с национальными законодательствами своих государств;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Положения режима наибольшего благоприятствования не включают: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преимущества, предоставляемые государством одной из Сторон соседним государствам для облегчения приграничной торговли и транспортировки;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b) преимущества, предоставляемые третьим государствам на основании членства государства каждой из Сторон в таможенном союзе, в зоне свободной торговли или иных формах торгово-экономического сотрудничества;</w:t>
      </w:r>
    </w:p>
    <w:bookmarkEnd w:id="18"/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Экспорт и/или импорт товаров совершается по условиям контрактов, заключенных между физическими и/или юридическими лицами государств Сторон в соответствии с национальными законодательствами своих государств. При этом Стороны не отвечают по обязательствам, вытекающим из контрактов, заключенных между физическими и/или юридическими лицами государств Сторон.</w:t>
      </w:r>
    </w:p>
    <w:bookmarkEnd w:id="20"/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расчеты, платежи и переводы между Сторонами в результате торгового сотрудничества осуществляются в свободно конвертируемой валюте, если Сторонами не оговорено иное, и в соответствии с законодательствами государств Сторон и соответствующей международной практикой.</w:t>
      </w:r>
    </w:p>
    <w:bookmarkEnd w:id="22"/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систематически обмениваются информацией о национальном законодательстве в области регулирования внешнеторговой деятельности, действующих в государствах Сторон.</w:t>
      </w:r>
    </w:p>
    <w:bookmarkEnd w:id="24"/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целью реализации тарифных и нетарифных правил двусторонних торговых отношений, обмена статистической информацией, реализации таможенных формальностей, Стороны согласились применять Международную конвенцию о гармонизированной системе описания и кодирования товаров, совершенную в Брюсселе 14 июня 1983 года.</w:t>
      </w:r>
    </w:p>
    <w:bookmarkEnd w:id="26"/>
    <w:bookmarkStart w:name="z3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оказывают содействие в рамках национальных законодательств своих государств в организации и проведении торговых ярмарок, выставок на территориях своих государств, а также содействуют проведению визитов торговых делегаций.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Сторона, в соответствии С национальными законодательствами своего государства, освобождает от таможенных пошлин и налогов выставочные образцы и образцы товаров временно ввозимые другой Стороной, предназначенные для таких ярмарок, выставок и других подобных выставочных целей.</w:t>
      </w:r>
    </w:p>
    <w:bookmarkEnd w:id="29"/>
    <w:bookmarkStart w:name="z3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предпринимают необходимые меры, чтобы гарантировать защиту и надлежащее использование патентов, торговых марок, авторских прав и коммерческих тайн, которые являются собственностью физических и юридических лиц государств Сторон, в соответствии национальными законодательствами государств Сторон, а также международными соглашениями, участниками которых являются их государства.</w:t>
      </w:r>
    </w:p>
    <w:bookmarkEnd w:id="31"/>
    <w:bookmarkStart w:name="z3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целью содействия выполнению настоящего Соглашения Стороны создают Совместную казахстанско-иорданскую межправительственную комиссию по торгово-экономическому, культурно-гуманитарному сотрудничеству, в дальнейшем именуемую "Совместная Комиссия".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Совместная Комиссия проводит встречи раз в год или по запросу любой из Сторон на территории государств Сторон поочередно.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Совместная Комиссия координирует реализацию настоящего Соглашения и рассматривает меры, которые могут предпринять Стороны целью выполнения положений настоящего Соглашения.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b) Обсуждает вопросы касательно содействия и развития торговых, инвестиционных экономических отношений.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c) Изучает возможности продвижения и диверсификации торговых, инвестиционных и экономических отношений на взаимовыгодной основе и определения новых областей для такого сотрудничества.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d) Обсуждает вопросы которые могут возникнуть в связи с толкованием и выполнением настоящего Соглашения.</w:t>
      </w:r>
    </w:p>
    <w:bookmarkEnd w:id="38"/>
    <w:bookmarkStart w:name="z45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самостоятельно несут расходы, которые возникают в ходе выполнения ими настоящего Соглашения, в пределах средств, предусмотренных национальными законодательствами государств Сторон, если в каждом конкретном случае не согласован иной порядок.</w:t>
      </w:r>
    </w:p>
    <w:bookmarkEnd w:id="40"/>
    <w:bookmarkStart w:name="z47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положений настоящего Соглашения не затрагивает прав и обязательств Сторон, вытекающих из других международных договоров, участниками которых являются их государства.</w:t>
      </w:r>
    </w:p>
    <w:bookmarkEnd w:id="42"/>
    <w:bookmarkStart w:name="z49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Споры между Сторонами относительно толкования и применения положений настоящего Соглашения будут разрешаться путем проведения консультаций, переговоров или согласованными иными международно правовыми средствами.</w:t>
      </w:r>
    </w:p>
    <w:bookmarkEnd w:id="44"/>
    <w:bookmarkStart w:name="z51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Соглашение по взаимному согласию Сторон могут вноситься изменения и/или дополнения, которые оформляются отдельными протоколами, являющимися неотъемлемыми частями настоящего Соглашения. Указанные протоколы вступают в силу в порядке, определенном в Статье 14 настоящего Соглашения.</w:t>
      </w:r>
    </w:p>
    <w:bookmarkEnd w:id="46"/>
    <w:bookmarkStart w:name="z53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после получения последнего письменного уведомления о выполнении Сторонами внутригосударственных процедур, необходимых для вступления его в силу.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остается в силе, до тех пор пока любая из Сторон не уведомит в письменной форме по дипломатическим каналам не менее чем за три месяца до предполагаемой даты выхода из настоящего Соглашения.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настоящего Соглашения будут распространятся на контракты, заключенные в течении действия настоящего Соглашения до выполнения обязательств по ним.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29 ноября 2006 года в городе Амман в двух экземплярах, каждый на казахском, русском, и английском языках, причем все тексты аутентичны. В случае расхождения в толковании положений настоящего Соглашения, текст на английском языке будет превалирующим.</w:t>
      </w:r>
    </w:p>
    <w:bookmarkEnd w:id="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Иорданского Хашимитского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Королевства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