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1853" w14:textId="d441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уточненного республиканского бюджета на 2020 год и внесении изменений и дополнений в постановление Правительства Республики Казахстан от 9 апреля 2020 года № 187 "О реализации Указа Президента Республики Казахстан "Об уточненном республиканском бюджете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2020 года № 518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01.01.2020.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2020 года № 126 "О мерах по реализации Указа Президента Республики Казахстан от 16 марта 2020 года № 287 "О дальнейших мерах по стабилизации экономики"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показателей уточненного республиканского бюджета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2020 года № 187 "О реализации Указа Президента Республики Казахстан "Об уточненном бюджете на 2020 год" следующие изменения и дополнения: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2062"/>
        <w:gridCol w:w="215"/>
        <w:gridCol w:w="215"/>
        <w:gridCol w:w="2156"/>
        <w:gridCol w:w="6674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1 153 825 287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280 984 596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27 624 888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27 409 697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2062"/>
        <w:gridCol w:w="215"/>
        <w:gridCol w:w="215"/>
        <w:gridCol w:w="2156"/>
        <w:gridCol w:w="6674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1 149 846 024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279 011 865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27 587 395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27 392 697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"/>
        <w:gridCol w:w="236"/>
        <w:gridCol w:w="2269"/>
        <w:gridCol w:w="236"/>
        <w:gridCol w:w="4069"/>
        <w:gridCol w:w="5254"/>
      </w:tblGrid>
      <w:tr>
        <w:trPr>
          <w:trHeight w:val="30" w:hRule="atLeast"/>
        </w:trPr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и инфраструктуры Министерства финансов Республики Казахстан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5 838 748</w:t>
            </w:r>
          </w:p>
        </w:tc>
      </w:tr>
      <w:tr>
        <w:trPr>
          <w:trHeight w:val="30" w:hRule="atLeast"/>
        </w:trPr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5 838 748</w:t>
            </w:r>
          </w:p>
        </w:tc>
      </w:tr>
      <w:tr>
        <w:trPr>
          <w:trHeight w:val="30" w:hRule="atLeast"/>
        </w:trPr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техническое дооснащение пункта пропуска Б. Конысбаева ДГД по Туркестанской области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5 838 748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"/>
        <w:gridCol w:w="236"/>
        <w:gridCol w:w="2269"/>
        <w:gridCol w:w="236"/>
        <w:gridCol w:w="4069"/>
        <w:gridCol w:w="5254"/>
      </w:tblGrid>
      <w:tr>
        <w:trPr>
          <w:trHeight w:val="30" w:hRule="atLeast"/>
        </w:trPr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и инфраструктуры Министерства финансов Республики Казахстан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5 821 748</w:t>
            </w:r>
          </w:p>
        </w:tc>
      </w:tr>
      <w:tr>
        <w:trPr>
          <w:trHeight w:val="30" w:hRule="atLeast"/>
        </w:trPr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5 821 748</w:t>
            </w:r>
          </w:p>
        </w:tc>
      </w:tr>
      <w:tr>
        <w:trPr>
          <w:trHeight w:val="30" w:hRule="atLeast"/>
        </w:trPr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техническое дооснащение пункта пропуска Б. Конысбаева ДГД по Туркестанской области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5 821 748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1231"/>
        <w:gridCol w:w="1231"/>
        <w:gridCol w:w="1231"/>
        <w:gridCol w:w="4847"/>
        <w:gridCol w:w="3176"/>
      </w:tblGrid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материально-технического обеспечения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93 279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93 279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зданий, сооружений Управления материально-технического обеспечения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93 279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93 279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Мажилиса Парламента Республики Казахстан с пристройкой типографии по пр. Мәңгілік Ел, дом № 2, района "Есиль", г.Астана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93 279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16 897 798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11 226 048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11 226 048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11 226 048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5 018 094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1231"/>
        <w:gridCol w:w="1231"/>
        <w:gridCol w:w="1231"/>
        <w:gridCol w:w="4847"/>
        <w:gridCol w:w="3176"/>
      </w:tblGrid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материально-технического обеспечения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72 786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72 786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зданий, сооружений Управления материально-технического обеспечения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72 786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72 786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Мажилиса Парламента Республики Казахстан с пристройкой типографии по пр. Мәңгілік Ел, дом № 2, района "Есиль", г.Астана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72 786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15 027 392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11 175 669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11 175 669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11 175 669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4 958 094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"/>
        <w:gridCol w:w="140"/>
        <w:gridCol w:w="140"/>
        <w:gridCol w:w="140"/>
        <w:gridCol w:w="9155"/>
        <w:gridCol w:w="2585"/>
      </w:tblGrid>
      <w:tr>
        <w:trPr>
          <w:trHeight w:val="30" w:hRule="atLeast"/>
        </w:trPr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450 354</w:t>
            </w:r>
          </w:p>
        </w:tc>
      </w:tr>
      <w:tr>
        <w:trPr>
          <w:trHeight w:val="30" w:hRule="atLeast"/>
        </w:trPr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"Привязка типового проекта "Комплекс пожарного депо на 2 автомобиля V-типа для IVA и IVГ климатических подрайонов с обычными геологическими условиями" в селе Баскудук, Мунайлинского района"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400 354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"/>
        <w:gridCol w:w="140"/>
        <w:gridCol w:w="140"/>
        <w:gridCol w:w="140"/>
        <w:gridCol w:w="9155"/>
        <w:gridCol w:w="2585"/>
      </w:tblGrid>
      <w:tr>
        <w:trPr>
          <w:trHeight w:val="30" w:hRule="atLeast"/>
        </w:trPr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399 975</w:t>
            </w:r>
          </w:p>
        </w:tc>
      </w:tr>
      <w:tr>
        <w:trPr>
          <w:trHeight w:val="30" w:hRule="atLeast"/>
        </w:trPr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"Привязка типового проекта "Комплекс пожарного депо на 2 автомобиля V-типа для IVA и IVГ климатических подрайонов с обычными геологическими условиями" в селе Баскудук, Мунайлинского района"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"/>
        <w:gridCol w:w="128"/>
        <w:gridCol w:w="128"/>
        <w:gridCol w:w="128"/>
        <w:gridCol w:w="9741"/>
        <w:gridCol w:w="2047"/>
      </w:tblGrid>
      <w:tr>
        <w:trPr>
          <w:trHeight w:val="30" w:hRule="atLeast"/>
        </w:trPr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строительство "Комплекса пожарного депо на 4 автомобиля ІІ-го типа для IVА, IVГ климатических подрайонов с обычными геологическими условиями" в городе Туркестан Туркестанской области, по трассе в Кентау, "048 квартал"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343"/>
        <w:gridCol w:w="343"/>
        <w:gridCol w:w="343"/>
        <w:gridCol w:w="5470"/>
        <w:gridCol w:w="5458"/>
      </w:tblGrid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селезадерживающей плотины в верховьях реки Улкен Алматы ниже устья реки Аюсай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селезадерживающей плотины в бассейне реки Аксай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"/>
        <w:gridCol w:w="1840"/>
        <w:gridCol w:w="1840"/>
        <w:gridCol w:w="1840"/>
        <w:gridCol w:w="2329"/>
        <w:gridCol w:w="4260"/>
      </w:tblGrid>
      <w:tr>
        <w:trPr>
          <w:trHeight w:val="30" w:hRule="atLeast"/>
        </w:trPr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5 671 750</w:t>
            </w:r>
          </w:p>
        </w:tc>
      </w:tr>
      <w:tr>
        <w:trPr>
          <w:trHeight w:val="30" w:hRule="atLeast"/>
        </w:trPr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5 671 750</w:t>
            </w:r>
          </w:p>
        </w:tc>
      </w:tr>
      <w:tr>
        <w:trPr>
          <w:trHeight w:val="30" w:hRule="atLeast"/>
        </w:trPr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Вооруженных Сил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3 838 357</w:t>
            </w:r>
          </w:p>
        </w:tc>
      </w:tr>
      <w:tr>
        <w:trPr>
          <w:trHeight w:val="30" w:hRule="atLeast"/>
        </w:trPr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3 838 357</w:t>
            </w:r>
          </w:p>
        </w:tc>
      </w:tr>
      <w:tr>
        <w:trPr>
          <w:trHeight w:val="30" w:hRule="atLeast"/>
        </w:trPr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3 838 357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"/>
        <w:gridCol w:w="1839"/>
        <w:gridCol w:w="1839"/>
        <w:gridCol w:w="1839"/>
        <w:gridCol w:w="2328"/>
        <w:gridCol w:w="4264"/>
      </w:tblGrid>
      <w:tr>
        <w:trPr>
          <w:trHeight w:val="30" w:hRule="atLeast"/>
        </w:trPr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3 851 723</w:t>
            </w:r>
          </w:p>
        </w:tc>
      </w:tr>
      <w:tr>
        <w:trPr>
          <w:trHeight w:val="30" w:hRule="atLeast"/>
        </w:trPr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3 851 723</w:t>
            </w:r>
          </w:p>
        </w:tc>
      </w:tr>
      <w:tr>
        <w:trPr>
          <w:trHeight w:val="30" w:hRule="atLeast"/>
        </w:trPr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Вооруженных Сил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2 018 330</w:t>
            </w:r>
          </w:p>
        </w:tc>
      </w:tr>
      <w:tr>
        <w:trPr>
          <w:trHeight w:val="30" w:hRule="atLeast"/>
        </w:trPr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2 018 330</w:t>
            </w:r>
          </w:p>
        </w:tc>
      </w:tr>
      <w:tr>
        <w:trPr>
          <w:trHeight w:val="30" w:hRule="atLeast"/>
        </w:trPr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2 018 330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2279"/>
        <w:gridCol w:w="237"/>
        <w:gridCol w:w="237"/>
        <w:gridCol w:w="2585"/>
        <w:gridCol w:w="5881"/>
      </w:tblGrid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17 004 052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11 451 216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2279"/>
        <w:gridCol w:w="237"/>
        <w:gridCol w:w="237"/>
        <w:gridCol w:w="2585"/>
        <w:gridCol w:w="5881"/>
      </w:tblGrid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16 944 575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11 386 384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"/>
        <w:gridCol w:w="232"/>
        <w:gridCol w:w="2226"/>
        <w:gridCol w:w="2226"/>
        <w:gridCol w:w="1643"/>
        <w:gridCol w:w="5741"/>
      </w:tblGrid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10 347 747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спорта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10 347 747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"/>
        <w:gridCol w:w="232"/>
        <w:gridCol w:w="2226"/>
        <w:gridCol w:w="2226"/>
        <w:gridCol w:w="1643"/>
        <w:gridCol w:w="5741"/>
      </w:tblGrid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10 282 915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спорта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10 282 915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"/>
        <w:gridCol w:w="1368"/>
        <w:gridCol w:w="1368"/>
        <w:gridCol w:w="142"/>
        <w:gridCol w:w="6107"/>
        <w:gridCol w:w="3173"/>
      </w:tblGrid>
      <w:tr>
        <w:trPr>
          <w:trHeight w:val="30" w:hRule="atLeast"/>
        </w:trPr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67 321</w:t>
            </w:r>
          </w:p>
        </w:tc>
      </w:tr>
      <w:tr>
        <w:trPr>
          <w:trHeight w:val="30" w:hRule="atLeast"/>
        </w:trPr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техническое обследование учебного корпуса на 300 мест РГУ "Республиканская специализированная школа-интернат-колледж олимпийского резерва в городе Риддер Восточно-Казахстанской области"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67 321</w:t>
            </w:r>
          </w:p>
        </w:tc>
      </w:tr>
      <w:tr>
        <w:trPr>
          <w:trHeight w:val="30" w:hRule="atLeast"/>
        </w:trPr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5 552 836</w:t>
            </w:r>
          </w:p>
        </w:tc>
      </w:tr>
      <w:tr>
        <w:trPr>
          <w:trHeight w:val="30" w:hRule="atLeast"/>
        </w:trPr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5 552 836</w:t>
            </w:r>
          </w:p>
        </w:tc>
      </w:tr>
      <w:tr>
        <w:trPr>
          <w:trHeight w:val="30" w:hRule="atLeast"/>
        </w:trPr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5 552 836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"/>
        <w:gridCol w:w="1368"/>
        <w:gridCol w:w="1368"/>
        <w:gridCol w:w="142"/>
        <w:gridCol w:w="6107"/>
        <w:gridCol w:w="3173"/>
      </w:tblGrid>
      <w:tr>
        <w:trPr>
          <w:trHeight w:val="30" w:hRule="atLeast"/>
        </w:trPr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техническое обследование учебного корпуса на 300 мест РГУ "Республиканская специализированная школа-интернат-колледж олимпийского резерва в городе Риддер Восточно-Казахстанской области"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5 558 191</w:t>
            </w:r>
          </w:p>
        </w:tc>
      </w:tr>
      <w:tr>
        <w:trPr>
          <w:trHeight w:val="30" w:hRule="atLeast"/>
        </w:trPr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5 558 191</w:t>
            </w:r>
          </w:p>
        </w:tc>
      </w:tr>
      <w:tr>
        <w:trPr>
          <w:trHeight w:val="30" w:hRule="atLeast"/>
        </w:trPr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5 558 191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343"/>
        <w:gridCol w:w="343"/>
        <w:gridCol w:w="343"/>
        <w:gridCol w:w="3301"/>
        <w:gridCol w:w="7627"/>
      </w:tblGrid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курортной зоны озера Боровое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1 620 043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Абылайхана в п.Бурабай Акмолинской области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3 007 739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343"/>
        <w:gridCol w:w="343"/>
        <w:gridCol w:w="343"/>
        <w:gridCol w:w="3301"/>
        <w:gridCol w:w="7627"/>
      </w:tblGrid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курортной зоны озера Боровое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1 119 088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Абылайхана в п.Бурабай Акмолинской области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3 514 049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"/>
        <w:gridCol w:w="1346"/>
        <w:gridCol w:w="1346"/>
        <w:gridCol w:w="140"/>
        <w:gridCol w:w="5003"/>
        <w:gridCol w:w="3474"/>
      </w:tblGrid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27 550 996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27 550 996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27 550 996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27 550 996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Дипломатический городок в г. Астана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13 025 323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стационарно-лечебного корпуса на 200 коечных мест для РГП "Больница Медицинского центра Управления Делами Президента Республики Казахстан"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10 536 466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6"/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"/>
        <w:gridCol w:w="1346"/>
        <w:gridCol w:w="1346"/>
        <w:gridCol w:w="140"/>
        <w:gridCol w:w="5003"/>
        <w:gridCol w:w="3474"/>
      </w:tblGrid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27 545 641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27 545 641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27 545 641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27 545 641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Дипломатический городок в г. Астана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13 025 139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стационарно-лечебного корпуса на 200 коечных мест для РГП "Больница Медицинского центра Управления Делами Президента Республики Казахстан"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10 535 517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"/>
        <w:gridCol w:w="232"/>
        <w:gridCol w:w="232"/>
        <w:gridCol w:w="232"/>
        <w:gridCol w:w="6218"/>
        <w:gridCol w:w="5154"/>
      </w:tblGrid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по проспекту Туран города Нур-Султан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684 695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Конституционного Совета Республики Казахстан в городе Нур-Султан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специальных видов связи и инженерно- технических систем охраны объекта "Дипломатический городок в г. Астана"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"/>
        <w:gridCol w:w="232"/>
        <w:gridCol w:w="232"/>
        <w:gridCol w:w="232"/>
        <w:gridCol w:w="6218"/>
        <w:gridCol w:w="5154"/>
      </w:tblGrid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по проспекту Туран города Нур-Султан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683 575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Конституционного Совета Республики Казахстан в городе Нур-Султан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2 984 940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специальных видов связи и инженерно- технических систем охраны объекта "Дипломатический городок в г. Астана"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"/>
        <w:gridCol w:w="301"/>
        <w:gridCol w:w="301"/>
        <w:gridCol w:w="301"/>
        <w:gridCol w:w="6312"/>
        <w:gridCol w:w="4784"/>
      </w:tblGrid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Конституционного Совета Республики Казахстан в городе Нур-Султан (Специальные виды связи)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4"/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1598"/>
        <w:gridCol w:w="1598"/>
        <w:gridCol w:w="166"/>
        <w:gridCol w:w="3638"/>
        <w:gridCol w:w="4542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Бюджетные инвестиции, планируемые посредством участия государства в уставном капитале юридических лиц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196 128 829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11 149 302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11 149 302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11 149 302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6"/>
    <w:bookmarkStart w:name="z8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1598"/>
        <w:gridCol w:w="1598"/>
        <w:gridCol w:w="166"/>
        <w:gridCol w:w="3638"/>
        <w:gridCol w:w="4542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Бюджетные инвестиции, планируемые посредством участия государства в уставном капитале юридических лиц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196 122 297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11 142 770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11 142 770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11 142 770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8"/>
    <w:bookmarkStart w:name="z9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275"/>
        <w:gridCol w:w="275"/>
        <w:gridCol w:w="275"/>
        <w:gridCol w:w="3691"/>
        <w:gridCol w:w="7509"/>
      </w:tblGrid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557 160 523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0"/>
    <w:bookmarkStart w:name="z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275"/>
        <w:gridCol w:w="275"/>
        <w:gridCol w:w="275"/>
        <w:gridCol w:w="3691"/>
        <w:gridCol w:w="7509"/>
      </w:tblGrid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555 160 523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1042"/>
        <w:gridCol w:w="1042"/>
        <w:gridCol w:w="1042"/>
        <w:gridCol w:w="5992"/>
        <w:gridCol w:w="2688"/>
      </w:tblGrid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26 163 772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26 163 772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26 163 772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строительство, реконструкцию объектов здравоохранения и областному бюджету Алматинской области, бюджету города Алматы для сейсмоусиления объектов здравоохранения, а также на создание быстровозводимых комплексов для размещения инфекционных больниц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26 163 772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1042"/>
        <w:gridCol w:w="1042"/>
        <w:gridCol w:w="1042"/>
        <w:gridCol w:w="5992"/>
        <w:gridCol w:w="2688"/>
      </w:tblGrid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24 163 772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24 163 772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24 163 772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строительство, реконструкцию объектов здравоохранения и областному бюджету Алматинской области, бюджету города Алматы для сейсмоусиления объектов здравоохранения, а также на создание быстровозводимых комплексов для размещения инфекционных больниц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24 163 772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4"/>
    <w:bookmarkStart w:name="z10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417"/>
        <w:gridCol w:w="417"/>
        <w:gridCol w:w="417"/>
        <w:gridCol w:w="1370"/>
        <w:gridCol w:w="9262"/>
      </w:tblGrid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3 839 458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2 578 000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0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6"/>
    <w:bookmarkStart w:name="z10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417"/>
        <w:gridCol w:w="417"/>
        <w:gridCol w:w="417"/>
        <w:gridCol w:w="1370"/>
        <w:gridCol w:w="9262"/>
      </w:tblGrid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2 839 458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1 578 000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9 "Топливно-энергетический комплекс и недропользование":</w:t>
      </w:r>
    </w:p>
    <w:bookmarkEnd w:id="68"/>
    <w:bookmarkStart w:name="z10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241 "Министерство энергетики Республики Казахстан":</w:t>
      </w:r>
    </w:p>
    <w:bookmarkEnd w:id="69"/>
    <w:bookmarkStart w:name="z10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0"/>
    <w:bookmarkStart w:name="z10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"/>
        <w:gridCol w:w="206"/>
        <w:gridCol w:w="1980"/>
        <w:gridCol w:w="206"/>
        <w:gridCol w:w="4595"/>
        <w:gridCol w:w="5107"/>
      </w:tblGrid>
      <w:tr>
        <w:trPr>
          <w:trHeight w:val="30" w:hRule="atLeast"/>
        </w:trPr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31 748 629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1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2"/>
    <w:bookmarkStart w:name="z11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"/>
        <w:gridCol w:w="206"/>
        <w:gridCol w:w="1980"/>
        <w:gridCol w:w="206"/>
        <w:gridCol w:w="4595"/>
        <w:gridCol w:w="5107"/>
      </w:tblGrid>
      <w:tr>
        <w:trPr>
          <w:trHeight w:val="30" w:hRule="atLeast"/>
        </w:trPr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34 922 629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4"/>
    <w:bookmarkStart w:name="z11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"/>
        <w:gridCol w:w="180"/>
        <w:gridCol w:w="1730"/>
        <w:gridCol w:w="1730"/>
        <w:gridCol w:w="4016"/>
        <w:gridCol w:w="4464"/>
      </w:tblGrid>
      <w:tr>
        <w:trPr>
          <w:trHeight w:val="30" w:hRule="atLeast"/>
        </w:trPr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3 449 392</w:t>
            </w:r>
          </w:p>
        </w:tc>
      </w:tr>
      <w:tr>
        <w:trPr>
          <w:trHeight w:val="30" w:hRule="atLeast"/>
        </w:trPr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тепло-электроэнергетики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36 336 707</w:t>
            </w:r>
          </w:p>
        </w:tc>
      </w:tr>
      <w:tr>
        <w:trPr>
          <w:trHeight w:val="30" w:hRule="atLeast"/>
        </w:trPr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теплоэнергетической системы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36 336 707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1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6"/>
    <w:bookmarkStart w:name="z11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"/>
        <w:gridCol w:w="180"/>
        <w:gridCol w:w="1730"/>
        <w:gridCol w:w="1730"/>
        <w:gridCol w:w="4016"/>
        <w:gridCol w:w="4464"/>
      </w:tblGrid>
      <w:tr>
        <w:trPr>
          <w:trHeight w:val="30" w:hRule="atLeast"/>
        </w:trPr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6 623 392</w:t>
            </w:r>
          </w:p>
        </w:tc>
      </w:tr>
      <w:tr>
        <w:trPr>
          <w:trHeight w:val="30" w:hRule="atLeast"/>
        </w:trPr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тепло-электроэнергетики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33 162 707</w:t>
            </w:r>
          </w:p>
        </w:tc>
      </w:tr>
      <w:tr>
        <w:trPr>
          <w:trHeight w:val="30" w:hRule="atLeast"/>
        </w:trPr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теплоэнергетической системы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33 162 707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8"/>
    <w:bookmarkStart w:name="z12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78"/>
        <w:gridCol w:w="478"/>
        <w:gridCol w:w="478"/>
        <w:gridCol w:w="1571"/>
        <w:gridCol w:w="8817"/>
      </w:tblGrid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769 029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2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0"/>
    <w:bookmarkStart w:name="z12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78"/>
        <w:gridCol w:w="478"/>
        <w:gridCol w:w="478"/>
        <w:gridCol w:w="1571"/>
        <w:gridCol w:w="8817"/>
      </w:tblGrid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2"/>
    <w:bookmarkStart w:name="z12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78"/>
        <w:gridCol w:w="478"/>
        <w:gridCol w:w="478"/>
        <w:gridCol w:w="1571"/>
        <w:gridCol w:w="8817"/>
      </w:tblGrid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892 218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2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4"/>
    <w:bookmarkStart w:name="z13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78"/>
        <w:gridCol w:w="478"/>
        <w:gridCol w:w="478"/>
        <w:gridCol w:w="1571"/>
        <w:gridCol w:w="8817"/>
      </w:tblGrid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965 981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6"/>
    <w:bookmarkStart w:name="z13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78"/>
        <w:gridCol w:w="478"/>
        <w:gridCol w:w="478"/>
        <w:gridCol w:w="1571"/>
        <w:gridCol w:w="8817"/>
      </w:tblGrid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3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8"/>
    <w:bookmarkStart w:name="z13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78"/>
        <w:gridCol w:w="478"/>
        <w:gridCol w:w="478"/>
        <w:gridCol w:w="1571"/>
        <w:gridCol w:w="8817"/>
      </w:tblGrid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0"/>
    <w:bookmarkStart w:name="z13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417"/>
        <w:gridCol w:w="417"/>
        <w:gridCol w:w="417"/>
        <w:gridCol w:w="1370"/>
        <w:gridCol w:w="9262"/>
      </w:tblGrid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3 772 375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4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2"/>
    <w:bookmarkStart w:name="z14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403"/>
        <w:gridCol w:w="403"/>
        <w:gridCol w:w="403"/>
        <w:gridCol w:w="403"/>
        <w:gridCol w:w="1325"/>
        <w:gridCol w:w="8960"/>
      </w:tblGrid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3 889 744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4"/>
    <w:bookmarkStart w:name="z14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"/>
        <w:gridCol w:w="365"/>
        <w:gridCol w:w="365"/>
        <w:gridCol w:w="365"/>
        <w:gridCol w:w="1812"/>
        <w:gridCol w:w="9028"/>
      </w:tblGrid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17 011 327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4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6"/>
    <w:bookmarkStart w:name="z14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"/>
        <w:gridCol w:w="365"/>
        <w:gridCol w:w="365"/>
        <w:gridCol w:w="365"/>
        <w:gridCol w:w="1812"/>
        <w:gridCol w:w="9028"/>
      </w:tblGrid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13 837 327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5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98"/>
    <w:bookmarkStart w:name="z15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243 "Министерство национальной экономики Республики Казахстан":</w:t>
      </w:r>
    </w:p>
    <w:bookmarkEnd w:id="99"/>
    <w:bookmarkStart w:name="z15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082 "Реализация мероприятий в моногородах и регионах в рамках Государственной программы развития регионов до 2025 года":</w:t>
      </w:r>
    </w:p>
    <w:bookmarkEnd w:id="100"/>
    <w:bookmarkStart w:name="z15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подпрограмме 102 "Целевые трансферты на развитие областным бюджетам на развитие инженерной инфраструктуры в рамках Государственной программы развития регионов до 2025 года": </w:t>
      </w:r>
    </w:p>
    <w:bookmarkEnd w:id="101"/>
    <w:bookmarkStart w:name="z15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02"/>
    <w:bookmarkStart w:name="z15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78"/>
        <w:gridCol w:w="478"/>
        <w:gridCol w:w="478"/>
        <w:gridCol w:w="1571"/>
        <w:gridCol w:w="8817"/>
      </w:tblGrid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570 536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5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04"/>
    <w:bookmarkStart w:name="z15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05"/>
    <w:bookmarkStart w:name="z15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78"/>
        <w:gridCol w:w="478"/>
        <w:gridCol w:w="478"/>
        <w:gridCol w:w="1571"/>
        <w:gridCol w:w="8817"/>
      </w:tblGrid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618 482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6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7"/>
    <w:bookmarkStart w:name="z16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417"/>
        <w:gridCol w:w="417"/>
        <w:gridCol w:w="417"/>
        <w:gridCol w:w="1370"/>
        <w:gridCol w:w="9262"/>
      </w:tblGrid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1 189 018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2 к настоящему постановлению (для служебного пользования);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Start w:name="z16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9"/>
    <w:bookmarkStart w:name="z16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1"/>
        <w:gridCol w:w="1616"/>
        <w:gridCol w:w="7823"/>
      </w:tblGrid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25 541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7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1"/>
    <w:bookmarkStart w:name="z17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1"/>
        <w:gridCol w:w="1616"/>
        <w:gridCol w:w="7823"/>
      </w:tblGrid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25 141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7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13"/>
    <w:bookmarkStart w:name="z17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14"/>
    <w:bookmarkStart w:name="z17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5"/>
        <w:gridCol w:w="1720"/>
        <w:gridCol w:w="7695"/>
      </w:tblGrid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1 787 436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154 980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175 644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8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6"/>
    <w:bookmarkStart w:name="z18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5"/>
        <w:gridCol w:w="1720"/>
        <w:gridCol w:w="7695"/>
      </w:tblGrid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1 787 436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166 600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165 312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41 328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8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18"/>
    <w:bookmarkStart w:name="z18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19"/>
    <w:bookmarkStart w:name="z18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3"/>
        <w:gridCol w:w="1719"/>
        <w:gridCol w:w="7698"/>
      </w:tblGrid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2 376 128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118 825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151 220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89 868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107 323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183 845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189 511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8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1"/>
    <w:bookmarkStart w:name="z18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3"/>
        <w:gridCol w:w="1719"/>
        <w:gridCol w:w="7698"/>
      </w:tblGrid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1 961 593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64 675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150 629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61 994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103 877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9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23"/>
    <w:bookmarkStart w:name="z19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24"/>
    <w:bookmarkStart w:name="z19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606"/>
        <w:gridCol w:w="8001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12 884 143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708 501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583 419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1 170 203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1 148 443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863 041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728 878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9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6"/>
    <w:bookmarkStart w:name="z19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606"/>
        <w:gridCol w:w="8001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12 638 178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653 390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573 679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1 117 190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1 111 330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784 867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716 064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9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28"/>
    <w:bookmarkStart w:name="z20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29"/>
    <w:bookmarkStart w:name="z20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6"/>
        <w:gridCol w:w="1194"/>
        <w:gridCol w:w="8080"/>
      </w:tblGrid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9 311 124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0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1"/>
    <w:bookmarkStart w:name="z20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8"/>
        <w:gridCol w:w="1195"/>
        <w:gridCol w:w="8077"/>
      </w:tblGrid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9 311 124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20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33"/>
    <w:bookmarkStart w:name="z20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5-1, изложить в следующей редакции:</w:t>
      </w:r>
    </w:p>
    <w:bookmarkEnd w:id="134"/>
    <w:bookmarkStart w:name="z20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1472"/>
        <w:gridCol w:w="4073"/>
        <w:gridCol w:w="888"/>
        <w:gridCol w:w="1035"/>
        <w:gridCol w:w="2320"/>
        <w:gridCol w:w="1704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прикладных этнополитических исследований и мероприятий в сфере межэтнических отношений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Мониторинг социально-экономического положения этнических групп и социального самочувствия населения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Проблема межэтнической ксенофобии и пути ее преодоления на основе лучших практик стран ОЭСР.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Мониторинг тенденций развития национал-патриотических настроений в среде наиболее крупных этносов.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форсайт - исследования по вопросам гражданской идентичности и интеграции этнических групп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Вклад этносов в развитие Казахстана (актуализация электронной базы данных по выдающимся личностям).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175-летие великого Абая: вклад в развитие общенационального единства и согласия народа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Выпуск информационно-справочных материалов на казахском, русском и английском языках.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Услуги по проведению социологического исследования (мониторинга).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Услуги по изданию книги, посвященной 25-летию Ассамблеи народа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Услуги по организации и проведению международной конференции в канун Дня Первого Президента с вручением премии Ассамблеи народа Казахстана "За вклад в укрепление единства народа".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Организация и проведение республиканского лектория по пропаганде казахстанской модели общественного согласия и общенационального единства.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Организация и проведение расширенного заседания Научно-экспертного совета АНК.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Организация и проведение языковой школы для этнокультурных объединений АНК.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Организация и проведение республиканского культурно-просветительского проекта "Мың бала".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Проведение инсайд-исследования "Информационная повестка дня и роль СМИ в сохранении общественного согласия".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Проведение форсайт - исследования "Объединительный и модернизационный потенциал казахов".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Государственная политика в сфере укрепления казахстанской идентичности.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Ретроспективный анализ конфликтов с участием разных этнических групп.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Проведение социологического исследования на тему: "Социальная дифференциация казахской части населения".</w:t>
            </w:r>
          </w:p>
          <w:bookmarkEnd w:id="136"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"Институт прикладных этнополитических исследований"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сфере информации и общественного развития"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"Проведение мероприятий в сфере модернизации общественного сознания"</w:t>
            </w:r>
          </w:p>
          <w:bookmarkEnd w:id="137"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3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138"/>
    <w:bookmarkStart w:name="z23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793"/>
        <w:gridCol w:w="3788"/>
        <w:gridCol w:w="873"/>
        <w:gridCol w:w="1707"/>
        <w:gridCol w:w="2050"/>
        <w:gridCol w:w="1676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продвижению Казахстана как одного из международных центров по обеспечению межконфессионального и межцивилизационного диалога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Мониторинг и анализ состояния и динамики развития религиозной ситуации в мире.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Разработка, анализ, свод и комплексное обеспечение концептуальных документов и материалов Съездов лидеров мировых и традиционных религий, Секретариатов Съезда, рабочей группы.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Содействие в реализации и продвижении инициатив Съезда лидеров мировых и традиционных религий и его институтов.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Взаимодействие с аналогичными международными структурами по вопросам межрелигиозного и межкультурного диалога.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Заключение меморандумов о сотрудничестве с аналогичными международными структурами по обеспечению и сохранению межкультурного и межцивилизационного диалога.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Проведение мероприятий международных уровней, направленных на духовное сближение культур и религий.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Проведение религиоведческой экспертизы.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Анализ религиозной ситуации в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Организация работы по подготовке методических материалов, пособий и иной учебно-методической литературы в сфере государственно-конфессиональных отношений.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Проведение исследования о состоянии и направлениях совершенствования информационно-разъяснительной работы в религиозной сфере.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Проведение исследования на тему "Анализ текущей ситуации и перспективы развития религиозного и религиоведческого образования в Республике Казахстан";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Проведение анализа в части правоприменения по фактам правонарушений в сфере религиозной деятельности: "Проблемы и пути совершенствования правоприменительной практики в религиозной сфере".</w:t>
            </w:r>
          </w:p>
          <w:bookmarkEnd w:id="140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"Центр Н. Назарбаева по развитию межконфессионального и межцивилизационного диалога"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 "Реализация государственной политики в сфере общественного согласия"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"Реализация государственной политики по укреплению межконфессионального согласия"</w:t>
            </w:r>
          </w:p>
          <w:bookmarkEnd w:id="141"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изложить в следующей редакции:</w:t>
      </w:r>
    </w:p>
    <w:bookmarkEnd w:id="142"/>
    <w:bookmarkStart w:name="z2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3"/>
        <w:gridCol w:w="2737"/>
      </w:tblGrid>
      <w:tr>
        <w:trPr>
          <w:trHeight w:val="30" w:hRule="atLeast"/>
        </w:trPr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102, изложить в следующей редакции:</w:t>
      </w:r>
    </w:p>
    <w:bookmarkEnd w:id="144"/>
    <w:bookmarkStart w:name="z2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330"/>
        <w:gridCol w:w="2731"/>
        <w:gridCol w:w="637"/>
        <w:gridCol w:w="1642"/>
        <w:gridCol w:w="2473"/>
        <w:gridCol w:w="2436"/>
      </w:tblGrid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развитию санитарной авиации в Республике Казахстан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организация экстренной медицинской помощи населению Республики Казахстан с использованием воздушного транспорта (санитарной авиации);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организация и координация деятельности региональных отделений санитарной авиации;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развитие службы санитарной авиации в Республике Казахстан на основе международных стандартов</w:t>
            </w:r>
          </w:p>
          <w:bookmarkEnd w:id="146"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координационный центр экстренной медицины"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 "Обеспечение гарантированного объема бесплатной медицинской помощи"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"Оказание медицинской помощи в форме санитарной авиации"</w:t>
            </w:r>
          </w:p>
          <w:bookmarkEnd w:id="147"/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6 712 674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118, изложить в следующей редакции:</w:t>
      </w:r>
    </w:p>
    <w:bookmarkEnd w:id="148"/>
    <w:bookmarkStart w:name="z2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17"/>
        <w:gridCol w:w="7909"/>
        <w:gridCol w:w="374"/>
        <w:gridCol w:w="388"/>
        <w:gridCol w:w="1806"/>
        <w:gridCol w:w="99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с участием Главы государства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праздничных мероприятий и торжественных концертов, посвященных государственным и национальным праздникам Республики Казахстан, Ассамблее народа Казахстана, организация концертных программ в рамках официальных встреч Первого Президента РК – Елбасы, Главы государства и Премьер Министра с иностранными делегациями, обеспечение участия в мероприятиях Содружества Независимых Государств, Евразийского экономического союза, Шанхайской организации сотрудничества, ТЮРКСОЙ, ЮНЕСКО, а также проведение культурных мероприятий, в числе которых фестивали, конкурсы, концертных программ в рамках празднования 25-летия Конституции РК, организация айтыса, фестивалей, молодых дарований и ведущих исполнителей в лучших залах мира, концертных мероприятий для населения, обеспечение участия казахстанских исполнителей в международных конкурсах, юбилейных концертов в рамках программы "Рухани Жаңгыру" и "7 граней Великой степи"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"Қазақ әуендері"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"Проведение социально значимых и культурных мероприятий"</w:t>
            </w:r>
          </w:p>
          <w:bookmarkEnd w:id="150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2 914 671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138, изложить в следующей редакции:</w:t>
      </w:r>
    </w:p>
    <w:bookmarkEnd w:id="151"/>
    <w:bookmarkStart w:name="z2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1100"/>
        <w:gridCol w:w="6370"/>
        <w:gridCol w:w="380"/>
        <w:gridCol w:w="466"/>
        <w:gridCol w:w="2477"/>
        <w:gridCol w:w="992"/>
      </w:tblGrid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топ-менеджмента малого и среднего бизнеса на базе АОО "Назарбаев Университет"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топ-менеджмента малого и среднего бизнеса для руководителей высшего и среднего звена предприятий малого и среднего бизнеса проводится АОО "Назарбаев Университет" совместно с Университетом Дьюк (США) в соответствии с постановлением Правительства Республики Казахстан от 25 августа 2018 года № 522 "Об утверждении Государственной программы поддержки и развития бизнеса "Дорожная карта бизнеса – 2020"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 "Реализация мероприятий в рамках Государственной программы поддержки и развития бизнеса "Дорожная карта бизнеса-2025""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"Оздоровление и усиление предпринимательского потенциала"</w:t>
            </w:r>
          </w:p>
          <w:bookmarkEnd w:id="153"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и дополнения в сводный план финансирования по обязательствам и платежам на соответствующий финансовый год.</w:t>
      </w:r>
    </w:p>
    <w:bookmarkEnd w:id="154"/>
    <w:bookmarkStart w:name="z2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2020 года.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2020 года № 518</w:t>
            </w:r>
          </w:p>
        </w:tc>
      </w:tr>
    </w:tbl>
    <w:bookmarkStart w:name="z26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республиканского бюджета на 2020 год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940"/>
        <w:gridCol w:w="940"/>
        <w:gridCol w:w="6891"/>
        <w:gridCol w:w="2589"/>
      </w:tblGrid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ПРГ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(+,-)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41 810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-2 001 593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-69 000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Службы центральных коммуникаций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-69 000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Высшего Судебного Совета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-20 465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Высшего Судебного Совета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-20 465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-234 682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-234 682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-1 015 441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координации внешнеполитической деятельности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-685 003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Делимитация и демаркация Государственной границы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-23 913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-306 525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209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-253 386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информации и общественного развития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-118 143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общественного согласия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-135 243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124 307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124 307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-102 935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-85 935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и инфраструктуры Министерства финансов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-17 000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243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-50 811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-14 202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-36 609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30 496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промышленности, оборонной промышленности,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116 137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116 137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материально-технического обеспечения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-59 618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-59 618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-466 195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осуществления государственных функций и полномочий Управления делами Президента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-466 195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-1 870 406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-50 379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-50 379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-1 820 027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-1 820 027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-989 407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-490 851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-488 288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оперативно-розыскной деятельности органов внутренних дел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-2 563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-171 368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Правовое обеспечение деятельности государства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-98 966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адвокатами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-72 402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624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-327 188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антикоррупционной экспертизы проектов нормативных правовых актов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-327 188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-3 645 429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-12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-3 085 163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в области образования и науки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-523 687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-2 539 472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-22 004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-436 117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культуре и искусстве детей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-32 913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спорте детей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-140 584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области культуры и искусства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-262 620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243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-8 000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в сфере предпринимательства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-116 137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-116 137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-1 612 499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-105 844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-105 844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-2 000 000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здравоохранения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-231 910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-2 000 000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-18 583 331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19 315 567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-500 326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493 345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493 345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-6 459 751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-6 459 751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-124 329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охраны труда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-7 703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информационно-аналитическому обеспечению социально-трудовой сферы, модернизация политики занятости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-7 805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-169 024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-5 559 153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-591 737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-5 693 519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209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-223 560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укрепления взаимоотношения институтов гражданского общества и государства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-223 560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-5 448 164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внутриполитической стабильности и укрепление казахстанского патриотизма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-4 216 720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массового спорта и национальных видов спорта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-53 605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-1 157 110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-20 416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-21 795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-17 150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туристского имиджа в Щучинско-Боровской курортной зоне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3 174 000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тепло-электроэнергетики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-3 174 000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-1 000 405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-1 000 405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продвижению экспорта казахстанских товаров на внешние рынки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-1 000 405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-506 359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223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-506 359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-506 359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62 186 150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-196 116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-178 300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по привлечению инвестиций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-17 816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71 138 690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71 138 690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243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-8 751 069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поддержки и развития бизнеса "Дорожная карта бизнеса - 2025" и Механизма кредитования приоритетных проектов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-8 751 069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-5 355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-5 355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-38 364 972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-38 364 972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 долга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-38 364 972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-35 278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-35 278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-35 278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государственным гарантиям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-35 278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финансовыми активами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-6 532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-6 532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-6 532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2020 года № 518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27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выплату премии сотрудникам органов внутренних дел, обеспечивавшим в усиленном режиме охрану общественного порядка в период чрезвычайного положения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7"/>
        <w:gridCol w:w="2023"/>
        <w:gridCol w:w="7380"/>
      </w:tblGrid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2 875 467
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163 075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119 898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202 851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115 698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250 722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106 397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125 015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258 888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181 528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103 109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110 538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154 048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138 842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146 946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315 930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236 271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2020 года № 518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27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выплату государственной адресной социальной помощи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770"/>
        <w:gridCol w:w="3478"/>
        <w:gridCol w:w="3478"/>
        <w:gridCol w:w="3471"/>
      </w:tblGrid>
      <w:tr>
        <w:trPr>
          <w:trHeight w:val="30" w:hRule="atLeast"/>
        </w:trPr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158 649 199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101 554 050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57 095 149
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2 333 727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1 283 564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1 050 163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5 454 594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3 517 148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1 937 446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23 415 317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13 805 584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9 609 733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2 287 411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1 191 027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1 096 384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7 115 186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4 761 338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2 353 848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11 140 478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6 167 184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4 973 294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3 960 953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2 587 237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1 373 716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4 212 480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2 118 695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2 093 785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2 925 321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1 692 866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1 232 455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11 998 938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8 915 396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3 083 542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3 697 466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2 338 290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1 359 176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2 904 213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1 752 368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1 151 845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1 689 286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773 387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915 899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39 069 341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26 379 062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12 690 279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7 150 143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4 586 822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2 563 321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4 725 676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3 246 434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1 479 242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24 568 669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16 437 648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2020 года № 518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27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размещение государственного социального заказа в неправительственных организациях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4"/>
        <w:gridCol w:w="2023"/>
        <w:gridCol w:w="7383"/>
      </w:tblGrid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1 411 756
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202 823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87 554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68 695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206 653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57 388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64 378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69 410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22 081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216 456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10 511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108 318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121 120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95 088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Данные расходы направлены на размещение государственного социального заказа в неправительственных организациях на оказание специальных социальных услуг: престарелым и инвалидам в условиях полустационара и в условиях на дому, жертвам торговли людьми, жертвам бытового насилия.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2020 года № 518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27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обеспечение прав и улучшение качества жизни инвалидов в Республике Казахстан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546"/>
        <w:gridCol w:w="2230"/>
        <w:gridCol w:w="1736"/>
        <w:gridCol w:w="1736"/>
        <w:gridCol w:w="1637"/>
        <w:gridCol w:w="1995"/>
        <w:gridCol w:w="1638"/>
      </w:tblGrid>
      <w:tr>
        <w:trPr>
          <w:trHeight w:val="3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сопровождения сурдопереводом при транслировании новостных телепередач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специалиста жестового языка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15 873 211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155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319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131 303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3 900 450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871 096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720 298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163 569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813 994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130 761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829 727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265 501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163 361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911 940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246 472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1 004 857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262 543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746 948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164 106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1 093 478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216 687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94 860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797 710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241 266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1 018 084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267 995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777 741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221 219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1 008 995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245 988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786 875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172 189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1 534 245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481 030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93 139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930 523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233 082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875 827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188 738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1 756 468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311 125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52 976</w:t>
            </w:r>
          </w:p>
        </w:tc>
      </w:tr>
    </w:tbl>
    <w:bookmarkStart w:name="z2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4"/>
        <w:gridCol w:w="2713"/>
        <w:gridCol w:w="1644"/>
        <w:gridCol w:w="1364"/>
        <w:gridCol w:w="1645"/>
        <w:gridCol w:w="1645"/>
        <w:gridCol w:w="164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катетерами одноразового использования детей инвалидов с диагнозом Spina bifida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Протезно-ортопедические средства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Сурдотехнические средства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Тифлотехнические средства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средства передвижения (кресло-коляски)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2 746 858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2 129 627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985 662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1 948 504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1 777 513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1 340 400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128 774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174 676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138 679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99 926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119 596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65 400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36 960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160 458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157 436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91 322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102 240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176 903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118 902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87 023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87 409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49 064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88 333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146 740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33 472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231 666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33 840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136 173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123 378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110 760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30 480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212 982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161 407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77 400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103 770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78 120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171 676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177 985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91 322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109 245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181 737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88 829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140 734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121 060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107 852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130 200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164 559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119 060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96 244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60 744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164 155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155 750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290 952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225 448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190 911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522 120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2020 года № 518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28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развитие рынка труда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399"/>
        <w:gridCol w:w="1697"/>
        <w:gridCol w:w="1627"/>
        <w:gridCol w:w="2048"/>
        <w:gridCol w:w="3135"/>
        <w:gridCol w:w="1627"/>
        <w:gridCol w:w="1196"/>
      </w:tblGrid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РК и работодателям, оказывающим содействие в переселении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информационную работу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63 154 934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11 999 301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1 510 276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20 604 777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28 937 991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102 589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1 279 456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381 420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25 363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378 642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2 033 132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784 881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310 960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935 332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7 961 278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825 068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1 015 642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6 115 044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1 286 080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355 301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368 296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561 417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2 099 478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392 484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185 744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815 670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701 052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7 648 053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779 285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3 738 877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3 127 598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2 635 362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897 285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907 343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828 974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2 498 735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559 028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713 182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1 213 248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1 266 853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333 734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292 412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327 320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307 814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5 243 292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1 378 199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2 584 823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1 276 302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1 101 493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398 718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362 775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2 475 292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422 043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598 883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595 057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846 304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2 085 442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337 171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407 874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755 270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583 946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13 304 514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3 052 928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3 793 075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6 451 591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5 409 364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367 552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947 298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4 080 000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1 350 056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199 868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260 329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866 469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3 477 054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534 336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2 730 218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2020 года № 518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28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7"/>
        <w:gridCol w:w="2023"/>
        <w:gridCol w:w="7380"/>
      </w:tblGrid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7 777 202
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407 109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164 614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727 116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173 356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993 383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336 913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498 632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768 624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521 735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384 146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170 349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374 200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506 202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649 606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508 293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338 792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2020 года № 518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290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 – 2025" и Механизма кредитования приоритетных проектов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5"/>
        <w:gridCol w:w="1889"/>
        <w:gridCol w:w="7706"/>
      </w:tblGrid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35 719 736
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910 288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1 987 422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3 037 420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3 085 750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1 198 917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1 638 383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1 377 022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1 994 393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1 958 615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1 198 014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3 310 917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1 925 750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986 750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1 465 750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3 930 737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2 573 079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3 140 529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2020 года № 518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29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Правительства Республики Казахстан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1455"/>
        <w:gridCol w:w="1455"/>
        <w:gridCol w:w="3953"/>
        <w:gridCol w:w="41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337 771 329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337 771 329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23 500 000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312 230 791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1 690 538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