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722e6" w14:textId="08722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21 декабря 2005 года № 1266 "О создании Координационного совета в области социальной защиты инвалидов"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июля 2020 года № 485. Утратило силу постановлением Правительства Республики Казахстан от 30 июня 2023 года № 528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30.06.2023 </w:t>
      </w:r>
      <w:r>
        <w:rPr>
          <w:rFonts w:ascii="Times New Roman"/>
          <w:b w:val="false"/>
          <w:i w:val="false"/>
          <w:color w:val="ff0000"/>
          <w:sz w:val="28"/>
        </w:rPr>
        <w:t>№ 528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01.07.2023).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декабря 2005 года № 1266 "О создании Координационного совета в области социальной защиты инвалидов" (САПП Республики Казахстан, 2005 г., № 49, ст. 626)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Координационного совета в области социальной защиты инвалидов,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его подписания и подлежит официальному опубликованию.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июля 2020 года № 485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2005 года № 1266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Координационного совета в области социальной защиты инвалидов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Премьер-Министра Республики Казахстан, председатель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труда и социальной защиты населения Республики Казахстан, заместитель председателя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 Департамента развития политики социальных услуг Министерства труда и социальной защиты населения Республики Казахстан, секретарь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вице-министр индустрии и инфраструктурного развития Республики Казахстан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труда и социальной защиты населения Республики Казахстан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здравоохранения Республики Казахстан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национальной экономики Республики Казахстан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образования и науки Республики Казахстан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культуры и спорта Республики Казахстан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информации и общественного развития Республики Казахстан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Национального центра по правам человека (по согласованию)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внештатный советник Министра образования и науки Республики Казахстан по вопросам обучения лиц с особыми образовательными потребностями (по согласованию)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внештатный советник Министра труда и социальной защиты населения Республики Казахстан по вопросам лиц с инвалидностью (по согласованию)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внештатный советник председателя Национальной палаты предпринимателей "Атамекен" по вопросам лиц с инвалидностью (по согласованию)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внештатный советник акима города Шымкента по вопросам лиц с инвалидностью (по согласованию)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внештатный советник акима Костанайской области по вопросам лиц с инвалидностью (по согласованию)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внештатный советник акима Кызылординской области по вопросам лиц с инвалидностью (по согласованию)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внештатный советник акима Мангистауской области по вопросам лиц с инвалидностью (по согласованию)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 общественного фонда "Центр поддержки глухих инвалидов "Умит" (по согласованию)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председателя общественного объединения "Общество инвалидов "Әділет" (по согласованию)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председателя общественного объединения "Общество поддержки граждан-инвалидов с нарушением функций опорно-двигательного аппарата "Yмiт-Надежда" (по согласованию)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председателя общественного объединения инвалидов "Центр "Независимая жизнь "Дос" (по согласованию)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председателя республиканского общественного объединения "Общество инвалидов с пересаженной почкой и пациентов на гемодиализе "Сенiм" (по согласованию)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общественного объединения инвалидов "Подранки" (по согласованию)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общественного объединения "Комиссия по правам людей с ограниченными возможностями имени Кайрата Иманалиева" (по согласованию)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общественного объединения "Молодежный клуб" Детско-юношеский центр" Айналайын" (по согласованию)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общественного объединения "Мүгедек әлемі" (по согласованию)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общественного объединения "Общество инвалидов Altyn Time" (по согласованию)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общественного объединения "Одно единое" (по согласованию)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общественного объединения "Павлодарское областное добровольное общество инвалидов" (по согласованию)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общественного объединения "Союз инвалидов Актюбинской области" (по согласованию)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общественного объединения "Центр реабилитации инвалидов "Шанс" (по согласованию)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общественного объединения инвалидов "Qamqor plus" (по согласованию)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общественного объединения инвалидов "Жан Дос" (по согласованию)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общественного объединения инвалидов-опорников "Ерлик" города Талдыкоргана (по согласованию)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общественного фонда "Dayr" (по согласованию)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общественного фонда "Благотворительный фонд устойчивого развития, поддержки и помощи семьям, имеющим или воспитывающим детей-инвалидов "Бақытты шаңырақ" (по согласованию)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республиканского общественного объединения инвалидов "Инклюзивное сообщество экспертов – Право на город" (по согласованию)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центрального правления общественного объединения "Казахское общество слепых" (по согласованию)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экспертной группы по вопросам инвалидов Общественного Совета Восточно-Казахстанской области (по согласованию).</w:t>
      </w:r>
    </w:p>
    <w:bookmarkEnd w:id="4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