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342a" w14:textId="4613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30 декабря 2019 года № 1033 "О Плане законопроектных работ Правительства Республики Казахстан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июля 2020 года № 483.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2019 года № 1033 "О Плане законопроектных работ Правительства Республики Казахстан на 2020 год"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2020 год, утвержденный указанным постановлением: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20,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5"/>
        <w:gridCol w:w="6199"/>
        <w:gridCol w:w="554"/>
        <w:gridCol w:w="554"/>
        <w:gridCol w:w="555"/>
        <w:gridCol w:w="555"/>
        <w:gridCol w:w="1598"/>
      </w:tblGrid>
      <w:tr>
        <w:trPr>
          <w:trHeight w:val="30" w:hRule="atLeast"/>
        </w:trPr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внесении изменений и дополнений в Закон Республики Казахстан "О дипломатической службе Республики Казахстан"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</w:tc>
        <w:tc>
          <w:tcPr>
            <w:tcW w:w="1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Утенов А.Х.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