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2f36b" w14:textId="a92f3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17 сентября 2018 года № 569 "Об утверждении перечня месторождений (группы месторождений, части месторождения) твердых видов полезных ископаемых, за исключением общераспространенных, отнесенных к категории низкорентабельных, и признании утратившими силу некоторых решений Правительства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июля 2020 года № 440. Утратило силу постановлением Правительства Республики Казахстан от 18 апреля 2025 года № 248.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18.04.2025 </w:t>
      </w:r>
      <w:r>
        <w:rPr>
          <w:rFonts w:ascii="Times New Roman"/>
          <w:b w:val="false"/>
          <w:i w:val="false"/>
          <w:color w:val="ff0000"/>
          <w:sz w:val="28"/>
        </w:rPr>
        <w:t>№ 248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сентября 2018 года № 569 "Об утверждении перечня месторождений (группы месторождений, части месторождения) твердых видов полезных ископаемых, за исключением общераспространенных, отнесенных к категории низкорентабельных, и признании утратившими силу некоторых решений Правительства Республики Казахстан" (САПП Республики Казахстан 2018 г., № 53-54, ст. 286) следующие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месторождений (группы месторождений, части месторождения) твердых видов полезных ископаемых, за исключением общераспространенных, отнесенных к категории низкорентабельных, утвержденный указанным постановлением: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3, 4, 5 и 6, следующего содержания: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Саяк-1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243 от 18 сентября 1998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1,5 %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"Корпорация "Казахмыс"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января 2020 года до 1 января 2021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Шатыркуль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583 от 4 декабря 2000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1,8 %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"Корпорация "Казахмыс"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января 2020 года до 1 января 2021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Аркалыкское, Северное, Нижне-Ашутское, Верхне-Ашутское, Уштобинское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188 от 29 мая 1998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0 %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"Алюминий Казахстана"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января 2020 года до 1 января 2021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Восточно-Аятское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2119 от 26 июля 2006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0 %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"Алюминий Казахстана"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января 2020 года до 1 января 2021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ванадий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