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8107" w14:textId="f118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Объединенных Арабских Эмиратов о взаимном предоставлении в безвозмездное пользование земельных участков в городе Астане и городе Абу Даби для нужд Посольства Республики Казахстан в Объединенных Арабских Эмиратах и Посольства Объединенных Арабских Эмиратов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2020 года № 410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Объединенных Арабских Эмиратов о взаимном предоставлении в безвозмездное пользование земельных участков в городе Астане и городе Абу Даби для нужд Посольства Республики Казахстан в Объединенных Арабских Эмиратах и Посольства Объединенных Арабских Эмиратов в Республике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 Республики Казахстан и Правительством Объединенных Арабских Эмиратов о взаимном предоставлении в безвозмездное пользование земельных участков в городе Астане и городе Абу Даби для нужд Посольства Республики Казахстан в Объединенных Арабских Эмиратах и Посольства Объединенных Арабских Эмиратов в Республике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Объединенных Арабских Эмиратов о взаимном предоставлении в безвозмездное пользование земельных участков в городе Астане и городе Абу Даби для нужд Посольства Республики Казахстан в Объединенных Арабских Эмиратах и Посольства Объединенных Арабских Эмиратов в Республике Казахстан, совершенное в Абу Даби 15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