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9f9f" w14:textId="3c59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Евразийского банка развития и внесении изменения в постановление Правительства Республики Казахстан от 14 ноября 2017 года № 744 "О некоторых вопросах Евразийского банка развития и внесении изменения в постановление Правительства Республики Казахстан от 2 февраля 2015 года № 27 "О некоторых вопросах Евразийского банка развития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2020 года № 408.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Евразийского банка развития, утвержденного Соглашением об учреждении Евразийского банка развития от 12 января 2006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Исключен постановлением Правительства РК от 18.06.2024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ноября 2017 года № 744 "О некоторых вопросах Евразийского банка развития и внесении изменения в постановление Правительства Республики Казахстан от 2 февраля 2015 года № 27 "О некоторых вопросах Евразийского банка развития и признании утратившими силу некоторых решений Правительства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